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8AC" w:rsidRPr="00DA28AC" w:rsidRDefault="00853D26" w:rsidP="00DA28AC">
      <w:pPr>
        <w:tabs>
          <w:tab w:val="left" w:pos="4678"/>
        </w:tabs>
        <w:ind w:left="-23" w:right="-23"/>
        <w:rPr>
          <w:rFonts w:asciiTheme="minorHAnsi" w:hAnsiTheme="minorHAnsi"/>
          <w:color w:val="000000"/>
          <w:sz w:val="22"/>
          <w:szCs w:val="22"/>
          <w:lang w:val="en-US"/>
        </w:rPr>
      </w:pPr>
      <w:proofErr w:type="spellStart"/>
      <w:r w:rsidRPr="003A461C">
        <w:rPr>
          <w:rFonts w:asciiTheme="minorHAnsi" w:hAnsiTheme="minorHAnsi"/>
          <w:sz w:val="22"/>
          <w:szCs w:val="22"/>
          <w:lang w:val="en-US"/>
        </w:rPr>
        <w:t>Damco</w:t>
      </w:r>
      <w:proofErr w:type="spellEnd"/>
      <w:r w:rsidRPr="003A461C">
        <w:rPr>
          <w:rFonts w:asciiTheme="minorHAnsi" w:hAnsiTheme="minorHAnsi"/>
          <w:sz w:val="22"/>
          <w:szCs w:val="22"/>
          <w:lang w:val="en-US"/>
        </w:rPr>
        <w:t xml:space="preserve"> A/S</w:t>
      </w:r>
      <w:r w:rsidR="00DA28AC">
        <w:rPr>
          <w:rFonts w:asciiTheme="minorHAnsi" w:hAnsiTheme="minorHAnsi"/>
          <w:sz w:val="22"/>
          <w:szCs w:val="22"/>
          <w:lang w:val="en-US"/>
        </w:rPr>
        <w:tab/>
      </w:r>
      <w:r w:rsidR="00DA28AC">
        <w:rPr>
          <w:rFonts w:asciiTheme="minorHAnsi" w:hAnsiTheme="minorHAnsi"/>
          <w:sz w:val="22"/>
          <w:szCs w:val="22"/>
          <w:lang w:val="en-US"/>
        </w:rPr>
        <w:tab/>
      </w:r>
      <w:r w:rsidR="00DA28AC">
        <w:rPr>
          <w:rFonts w:asciiTheme="minorHAnsi" w:hAnsiTheme="minorHAnsi"/>
          <w:sz w:val="22"/>
          <w:szCs w:val="22"/>
          <w:lang w:val="en-US"/>
        </w:rPr>
        <w:tab/>
      </w:r>
      <w:r w:rsidR="00DA28AC" w:rsidRPr="00DA28AC">
        <w:rPr>
          <w:rFonts w:asciiTheme="minorHAnsi" w:hAnsiTheme="minorHAnsi"/>
          <w:color w:val="000000"/>
          <w:sz w:val="22"/>
          <w:szCs w:val="22"/>
          <w:lang w:val="en-US"/>
        </w:rPr>
        <w:t xml:space="preserve">Aarhus, den </w:t>
      </w:r>
      <w:bookmarkStart w:id="0" w:name="Text1"/>
      <w:r w:rsidR="00DA28AC" w:rsidRPr="00DA28AC">
        <w:rPr>
          <w:rFonts w:asciiTheme="minorHAnsi" w:hAnsiTheme="minorHAnsi"/>
          <w:sz w:val="22"/>
          <w:szCs w:val="22"/>
        </w:rPr>
        <w:fldChar w:fldCharType="begin">
          <w:ffData>
            <w:name w:val="Text1"/>
            <w:enabled/>
            <w:calcOnExit w:val="0"/>
            <w:statusText w:type="text" w:val="Indsæt dato"/>
            <w:textInput>
              <w:type w:val="date"/>
              <w:format w:val="dd MMM yyyy"/>
            </w:textInput>
          </w:ffData>
        </w:fldChar>
      </w:r>
      <w:r w:rsidR="00DA28AC" w:rsidRPr="00DA28AC">
        <w:rPr>
          <w:rFonts w:asciiTheme="minorHAnsi" w:hAnsiTheme="minorHAnsi"/>
          <w:color w:val="000000"/>
          <w:sz w:val="22"/>
          <w:szCs w:val="22"/>
          <w:lang w:val="en-US"/>
        </w:rPr>
        <w:instrText xml:space="preserve"> FORMTEXT </w:instrText>
      </w:r>
      <w:r w:rsidR="00DA28AC" w:rsidRPr="00DA28AC">
        <w:rPr>
          <w:rFonts w:asciiTheme="minorHAnsi" w:hAnsiTheme="minorHAnsi"/>
          <w:sz w:val="22"/>
          <w:szCs w:val="22"/>
        </w:rPr>
      </w:r>
      <w:r w:rsidR="00DA28AC" w:rsidRPr="00DA28AC">
        <w:rPr>
          <w:rFonts w:asciiTheme="minorHAnsi" w:hAnsiTheme="minorHAnsi"/>
          <w:sz w:val="22"/>
          <w:szCs w:val="22"/>
        </w:rPr>
        <w:fldChar w:fldCharType="separate"/>
      </w:r>
      <w:r w:rsidR="00DA28AC" w:rsidRPr="00DA28AC">
        <w:rPr>
          <w:rFonts w:asciiTheme="minorHAnsi" w:hAnsiTheme="minorHAnsi"/>
          <w:color w:val="000000"/>
          <w:sz w:val="22"/>
          <w:szCs w:val="22"/>
        </w:rPr>
        <w:t> </w:t>
      </w:r>
      <w:r w:rsidR="00DA28AC" w:rsidRPr="00DA28AC">
        <w:rPr>
          <w:rFonts w:asciiTheme="minorHAnsi" w:hAnsiTheme="minorHAnsi"/>
          <w:color w:val="000000"/>
          <w:sz w:val="22"/>
          <w:szCs w:val="22"/>
        </w:rPr>
        <w:t> </w:t>
      </w:r>
      <w:r w:rsidR="00DA28AC" w:rsidRPr="00DA28AC">
        <w:rPr>
          <w:rFonts w:asciiTheme="minorHAnsi" w:hAnsiTheme="minorHAnsi"/>
          <w:color w:val="000000"/>
          <w:sz w:val="22"/>
          <w:szCs w:val="22"/>
        </w:rPr>
        <w:t> </w:t>
      </w:r>
      <w:r w:rsidR="00DA28AC" w:rsidRPr="00DA28AC">
        <w:rPr>
          <w:rFonts w:asciiTheme="minorHAnsi" w:hAnsiTheme="minorHAnsi"/>
          <w:color w:val="000000"/>
          <w:sz w:val="22"/>
          <w:szCs w:val="22"/>
        </w:rPr>
        <w:t> </w:t>
      </w:r>
      <w:r w:rsidR="00DA28AC" w:rsidRPr="00DA28AC">
        <w:rPr>
          <w:rFonts w:asciiTheme="minorHAnsi" w:hAnsiTheme="minorHAnsi"/>
          <w:color w:val="000000"/>
          <w:sz w:val="22"/>
          <w:szCs w:val="22"/>
        </w:rPr>
        <w:t> </w:t>
      </w:r>
      <w:r w:rsidR="00DA28AC" w:rsidRPr="00DA28AC">
        <w:rPr>
          <w:rFonts w:asciiTheme="minorHAnsi" w:hAnsiTheme="minorHAnsi"/>
          <w:sz w:val="22"/>
          <w:szCs w:val="22"/>
        </w:rPr>
        <w:fldChar w:fldCharType="end"/>
      </w:r>
      <w:bookmarkEnd w:id="0"/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  <w:proofErr w:type="spellStart"/>
      <w:r w:rsidRPr="003A461C">
        <w:rPr>
          <w:rFonts w:asciiTheme="minorHAnsi" w:hAnsiTheme="minorHAnsi"/>
          <w:sz w:val="22"/>
          <w:szCs w:val="22"/>
          <w:lang w:val="en-US"/>
        </w:rPr>
        <w:t>Østhavnsvej</w:t>
      </w:r>
      <w:proofErr w:type="spellEnd"/>
      <w:r w:rsidRPr="003A461C">
        <w:rPr>
          <w:rFonts w:asciiTheme="minorHAnsi" w:hAnsiTheme="minorHAnsi"/>
          <w:sz w:val="22"/>
          <w:szCs w:val="22"/>
          <w:lang w:val="en-US"/>
        </w:rPr>
        <w:t xml:space="preserve"> 37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  <w:proofErr w:type="gramStart"/>
      <w:r w:rsidRPr="003A461C">
        <w:rPr>
          <w:rFonts w:asciiTheme="minorHAnsi" w:hAnsiTheme="minorHAnsi"/>
          <w:sz w:val="22"/>
          <w:szCs w:val="22"/>
          <w:lang w:val="en-US"/>
        </w:rPr>
        <w:t>8000  Aarhus</w:t>
      </w:r>
      <w:proofErr w:type="gramEnd"/>
      <w:r w:rsidRPr="003A461C">
        <w:rPr>
          <w:rFonts w:asciiTheme="minorHAnsi" w:hAnsiTheme="minorHAnsi"/>
          <w:sz w:val="22"/>
          <w:szCs w:val="22"/>
          <w:lang w:val="en-US"/>
        </w:rPr>
        <w:t xml:space="preserve"> C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  <w:proofErr w:type="gramStart"/>
      <w:r w:rsidRPr="003A461C">
        <w:rPr>
          <w:rFonts w:asciiTheme="minorHAnsi" w:hAnsiTheme="minorHAnsi"/>
          <w:sz w:val="22"/>
          <w:szCs w:val="22"/>
          <w:lang w:val="en-US"/>
        </w:rPr>
        <w:t>Fax.:</w:t>
      </w:r>
      <w:proofErr w:type="gramEnd"/>
      <w:r w:rsidRPr="003A461C">
        <w:rPr>
          <w:rFonts w:asciiTheme="minorHAnsi" w:hAnsiTheme="minorHAnsi"/>
          <w:sz w:val="22"/>
          <w:szCs w:val="22"/>
          <w:lang w:val="en-US"/>
        </w:rPr>
        <w:t xml:space="preserve">   </w:t>
      </w:r>
      <w:r w:rsidRPr="003A461C">
        <w:rPr>
          <w:rFonts w:asciiTheme="minorHAnsi" w:hAnsiTheme="minorHAnsi"/>
          <w:bCs/>
          <w:sz w:val="22"/>
          <w:szCs w:val="22"/>
          <w:lang w:val="en-US"/>
        </w:rPr>
        <w:t>75 35 44 39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  <w:r w:rsidRPr="003A461C">
        <w:rPr>
          <w:rFonts w:asciiTheme="minorHAnsi" w:hAnsiTheme="minorHAnsi"/>
          <w:sz w:val="22"/>
          <w:szCs w:val="22"/>
          <w:lang w:val="en-US"/>
        </w:rPr>
        <w:t xml:space="preserve">E-mail: </w:t>
      </w:r>
      <w:hyperlink r:id="rId8" w:history="1">
        <w:r w:rsidRPr="003A461C">
          <w:rPr>
            <w:rFonts w:asciiTheme="minorHAnsi" w:hAnsiTheme="minorHAnsi"/>
            <w:sz w:val="22"/>
            <w:szCs w:val="22"/>
            <w:lang w:val="en-US"/>
          </w:rPr>
          <w:t>bllaircou@damco.com</w:t>
        </w:r>
      </w:hyperlink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ind w:left="10080" w:hanging="10080"/>
        <w:rPr>
          <w:rFonts w:asciiTheme="minorHAnsi" w:hAnsiTheme="minorHAnsi"/>
          <w:b/>
          <w:sz w:val="22"/>
          <w:szCs w:val="22"/>
        </w:rPr>
      </w:pPr>
      <w:proofErr w:type="spellStart"/>
      <w:r w:rsidRPr="00DA28AC">
        <w:rPr>
          <w:rFonts w:asciiTheme="minorHAnsi" w:hAnsiTheme="minorHAnsi"/>
          <w:b/>
          <w:sz w:val="22"/>
          <w:szCs w:val="22"/>
          <w:lang w:val="en-US"/>
        </w:rPr>
        <w:t>Forsendelsemåde</w:t>
      </w:r>
      <w:proofErr w:type="spellEnd"/>
      <w:r w:rsidRPr="00DA28AC">
        <w:rPr>
          <w:rFonts w:asciiTheme="minorHAnsi" w:hAnsiTheme="minorHAnsi"/>
          <w:b/>
          <w:sz w:val="22"/>
          <w:szCs w:val="22"/>
          <w:lang w:val="en-US"/>
        </w:rPr>
        <w:t>:</w:t>
      </w:r>
      <w:r w:rsidRPr="00DA28AC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5"/>
      <w:r w:rsidRPr="003A461C">
        <w:rPr>
          <w:rFonts w:asciiTheme="minorHAnsi" w:hAnsiTheme="minorHAnsi"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1"/>
      <w:r w:rsidRPr="003A461C">
        <w:rPr>
          <w:rFonts w:asciiTheme="minorHAnsi" w:hAnsiTheme="minorHAnsi"/>
          <w:sz w:val="22"/>
          <w:szCs w:val="22"/>
        </w:rPr>
        <w:t xml:space="preserve"> Fly  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6"/>
      <w:r w:rsidRPr="003A461C">
        <w:rPr>
          <w:rFonts w:asciiTheme="minorHAnsi" w:hAnsiTheme="minorHAnsi"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2"/>
      <w:r w:rsidRPr="003A461C">
        <w:rPr>
          <w:rFonts w:asciiTheme="minorHAnsi" w:hAnsiTheme="minorHAnsi"/>
          <w:sz w:val="22"/>
          <w:szCs w:val="22"/>
        </w:rPr>
        <w:t xml:space="preserve"> Post   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7"/>
      <w:r w:rsidRPr="003A461C">
        <w:rPr>
          <w:rFonts w:asciiTheme="minorHAnsi" w:hAnsiTheme="minorHAnsi"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3"/>
      <w:r w:rsidRPr="003A461C">
        <w:rPr>
          <w:rFonts w:asciiTheme="minorHAnsi" w:hAnsiTheme="minorHAnsi"/>
          <w:sz w:val="22"/>
          <w:szCs w:val="22"/>
        </w:rPr>
        <w:t xml:space="preserve"> Kurer   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8"/>
      <w:r w:rsidRPr="003A461C">
        <w:rPr>
          <w:rFonts w:asciiTheme="minorHAnsi" w:hAnsiTheme="minorHAnsi"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4"/>
      <w:r w:rsidRPr="003A461C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3A461C">
        <w:rPr>
          <w:rFonts w:asciiTheme="minorHAnsi" w:hAnsiTheme="minorHAnsi"/>
          <w:b/>
          <w:sz w:val="22"/>
          <w:szCs w:val="22"/>
        </w:rPr>
        <w:t>Express  -</w:t>
      </w:r>
      <w:proofErr w:type="gramEnd"/>
      <w:r w:rsidRPr="003A461C">
        <w:rPr>
          <w:rFonts w:asciiTheme="minorHAnsi" w:hAnsiTheme="minorHAnsi"/>
          <w:b/>
          <w:sz w:val="22"/>
          <w:szCs w:val="22"/>
        </w:rPr>
        <w:t xml:space="preserve">  TØRIS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ind w:left="10080" w:hanging="10080"/>
        <w:rPr>
          <w:rFonts w:asciiTheme="minorHAnsi" w:hAnsiTheme="minorHAnsi"/>
          <w:b/>
          <w:sz w:val="22"/>
          <w:szCs w:val="22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ind w:left="10080" w:hanging="10080"/>
        <w:rPr>
          <w:rFonts w:asciiTheme="minorHAnsi" w:hAnsiTheme="minorHAnsi"/>
          <w:sz w:val="22"/>
          <w:szCs w:val="22"/>
        </w:rPr>
      </w:pPr>
      <w:r w:rsidRPr="003A461C">
        <w:rPr>
          <w:rFonts w:asciiTheme="minorHAnsi" w:hAnsiTheme="minorHAnsi"/>
          <w:b/>
          <w:sz w:val="22"/>
          <w:szCs w:val="22"/>
        </w:rPr>
        <w:t xml:space="preserve">Angiv venligst forsendelsesfirma: </w:t>
      </w:r>
      <w:r w:rsidRPr="003A461C">
        <w:rPr>
          <w:rFonts w:asciiTheme="minorHAnsi" w:hAnsiTheme="minorHAnsi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1"/>
      <w:r w:rsidRPr="003A461C">
        <w:rPr>
          <w:rFonts w:asciiTheme="minorHAnsi" w:hAnsiTheme="minorHAnsi"/>
          <w:b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b/>
          <w:sz w:val="22"/>
          <w:szCs w:val="22"/>
        </w:rPr>
      </w:r>
      <w:r w:rsidR="00DA28AC">
        <w:rPr>
          <w:rFonts w:asciiTheme="minorHAnsi" w:hAnsiTheme="minorHAnsi"/>
          <w:b/>
          <w:sz w:val="22"/>
          <w:szCs w:val="22"/>
        </w:rPr>
        <w:fldChar w:fldCharType="separate"/>
      </w:r>
      <w:r w:rsidRPr="003A461C">
        <w:rPr>
          <w:rFonts w:asciiTheme="minorHAnsi" w:hAnsiTheme="minorHAnsi"/>
          <w:b/>
          <w:sz w:val="22"/>
          <w:szCs w:val="22"/>
        </w:rPr>
        <w:fldChar w:fldCharType="end"/>
      </w:r>
      <w:bookmarkEnd w:id="5"/>
      <w:r w:rsidRPr="003A461C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 w:rsidRPr="003A461C">
        <w:rPr>
          <w:rFonts w:asciiTheme="minorHAnsi" w:hAnsiTheme="minorHAnsi"/>
          <w:sz w:val="22"/>
          <w:szCs w:val="22"/>
        </w:rPr>
        <w:t xml:space="preserve">FedEx  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2"/>
      <w:proofErr w:type="gramEnd"/>
      <w:r w:rsidRPr="003A461C">
        <w:rPr>
          <w:rFonts w:asciiTheme="minorHAnsi" w:hAnsiTheme="minorHAnsi"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6"/>
      <w:r w:rsidRPr="003A461C">
        <w:rPr>
          <w:rFonts w:asciiTheme="minorHAnsi" w:hAnsiTheme="minorHAnsi"/>
          <w:sz w:val="22"/>
          <w:szCs w:val="22"/>
        </w:rPr>
        <w:t xml:space="preserve"> UPS  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3"/>
      <w:r w:rsidRPr="003A461C">
        <w:rPr>
          <w:rFonts w:asciiTheme="minorHAnsi" w:hAnsiTheme="minorHAnsi"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7"/>
      <w:r w:rsidRPr="003A461C">
        <w:rPr>
          <w:rFonts w:asciiTheme="minorHAnsi" w:hAnsiTheme="minorHAnsi"/>
          <w:sz w:val="22"/>
          <w:szCs w:val="22"/>
        </w:rPr>
        <w:t xml:space="preserve"> TNT  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4"/>
      <w:r w:rsidRPr="003A461C">
        <w:rPr>
          <w:rFonts w:asciiTheme="minorHAnsi" w:hAnsiTheme="minorHAnsi"/>
          <w:sz w:val="22"/>
          <w:szCs w:val="22"/>
        </w:rPr>
        <w:instrText xml:space="preserve"> FORMCHECKBOX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8"/>
      <w:r w:rsidRPr="003A461C">
        <w:rPr>
          <w:rFonts w:asciiTheme="minorHAnsi" w:hAnsiTheme="minorHAnsi"/>
          <w:sz w:val="22"/>
          <w:szCs w:val="22"/>
        </w:rPr>
        <w:t xml:space="preserve"> DHL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</w:rPr>
      </w:pPr>
      <w:r w:rsidRPr="003A461C">
        <w:rPr>
          <w:rFonts w:asciiTheme="minorHAnsi" w:hAnsiTheme="minorHAnsi"/>
          <w:sz w:val="22"/>
          <w:szCs w:val="22"/>
        </w:rPr>
        <w:t xml:space="preserve">- Hvis der </w:t>
      </w:r>
      <w:r w:rsidRPr="003A461C">
        <w:rPr>
          <w:rFonts w:asciiTheme="minorHAnsi" w:hAnsiTheme="minorHAnsi"/>
          <w:b/>
          <w:sz w:val="22"/>
          <w:szCs w:val="22"/>
        </w:rPr>
        <w:t>ikke</w:t>
      </w:r>
      <w:r w:rsidRPr="003A461C">
        <w:rPr>
          <w:rFonts w:asciiTheme="minorHAnsi" w:hAnsiTheme="minorHAnsi"/>
          <w:sz w:val="22"/>
          <w:szCs w:val="22"/>
        </w:rPr>
        <w:t xml:space="preserve"> sættes kryds, vælger </w:t>
      </w:r>
      <w:proofErr w:type="spellStart"/>
      <w:r w:rsidRPr="003A461C">
        <w:rPr>
          <w:rFonts w:asciiTheme="minorHAnsi" w:hAnsiTheme="minorHAnsi"/>
          <w:sz w:val="22"/>
          <w:szCs w:val="22"/>
        </w:rPr>
        <w:t>Damco</w:t>
      </w:r>
      <w:proofErr w:type="spellEnd"/>
      <w:r w:rsidRPr="003A461C">
        <w:rPr>
          <w:rFonts w:asciiTheme="minorHAnsi" w:hAnsiTheme="minorHAnsi"/>
          <w:sz w:val="22"/>
          <w:szCs w:val="22"/>
        </w:rPr>
        <w:t xml:space="preserve"> </w:t>
      </w:r>
      <w:r w:rsidRPr="003A461C">
        <w:rPr>
          <w:rFonts w:asciiTheme="minorHAnsi" w:hAnsiTheme="minorHAnsi"/>
          <w:b/>
          <w:sz w:val="22"/>
          <w:szCs w:val="22"/>
        </w:rPr>
        <w:t>billigste</w:t>
      </w:r>
      <w:r w:rsidRPr="003A461C">
        <w:rPr>
          <w:rFonts w:asciiTheme="minorHAnsi" w:hAnsiTheme="minorHAnsi"/>
          <w:sz w:val="22"/>
          <w:szCs w:val="22"/>
        </w:rPr>
        <w:t xml:space="preserve"> firma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  <w:proofErr w:type="spellStart"/>
      <w:r w:rsidRPr="003A461C">
        <w:rPr>
          <w:rFonts w:asciiTheme="minorHAnsi" w:hAnsiTheme="minorHAnsi"/>
          <w:b/>
          <w:sz w:val="22"/>
          <w:szCs w:val="22"/>
          <w:lang w:val="en-US"/>
        </w:rPr>
        <w:t>Indhold</w:t>
      </w:r>
      <w:proofErr w:type="spellEnd"/>
      <w:r w:rsidRPr="003A461C">
        <w:rPr>
          <w:rFonts w:asciiTheme="minorHAnsi" w:hAnsiTheme="minorHAnsi"/>
          <w:sz w:val="22"/>
          <w:szCs w:val="22"/>
          <w:lang w:val="en-US"/>
        </w:rPr>
        <w:t>: Research Material – not harmful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lang w:val="en-US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  <w:lang w:val="en-US"/>
        </w:rPr>
      </w:pPr>
      <w:proofErr w:type="spellStart"/>
      <w:r w:rsidRPr="003A461C">
        <w:rPr>
          <w:rFonts w:asciiTheme="minorHAnsi" w:hAnsiTheme="minorHAnsi"/>
          <w:b/>
          <w:sz w:val="22"/>
          <w:szCs w:val="22"/>
          <w:u w:val="single"/>
          <w:lang w:val="en-US"/>
        </w:rPr>
        <w:t>Til</w:t>
      </w:r>
      <w:proofErr w:type="spellEnd"/>
      <w:r w:rsidRPr="003A461C">
        <w:rPr>
          <w:rFonts w:asciiTheme="minorHAnsi" w:hAnsiTheme="minorHAnsi"/>
          <w:b/>
          <w:sz w:val="22"/>
          <w:szCs w:val="22"/>
          <w:u w:val="single"/>
          <w:lang w:val="en-US"/>
        </w:rPr>
        <w:t>:</w:t>
      </w:r>
      <w:bookmarkStart w:id="9" w:name="_GoBack"/>
    </w:p>
    <w:p w:rsidR="00853D26" w:rsidRPr="003A461C" w:rsidRDefault="00853D26" w:rsidP="00853D26">
      <w:pPr>
        <w:pStyle w:val="HTMLPreformatted"/>
        <w:rPr>
          <w:rFonts w:asciiTheme="minorHAnsi" w:hAnsiTheme="minorHAnsi"/>
          <w:sz w:val="22"/>
          <w:szCs w:val="22"/>
          <w:lang w:val="en-U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8154"/>
      </w:tblGrid>
      <w:tr w:rsidR="00853D26" w:rsidRPr="003A461C" w:rsidTr="00CE002F">
        <w:trPr>
          <w:cantSplit/>
        </w:trPr>
        <w:tc>
          <w:tcPr>
            <w:tcW w:w="8505" w:type="dxa"/>
            <w:shd w:val="clear" w:color="auto" w:fill="auto"/>
          </w:tcPr>
          <w:bookmarkStart w:id="10" w:name="Text7"/>
          <w:bookmarkEnd w:id="9"/>
          <w:p w:rsidR="00853D26" w:rsidRPr="003A461C" w:rsidRDefault="00853D26" w:rsidP="00CE002F">
            <w:pPr>
              <w:pStyle w:val="HTMLPreformatted"/>
              <w:tabs>
                <w:tab w:val="left" w:pos="720"/>
                <w:tab w:val="left" w:pos="1440"/>
                <w:tab w:val="left" w:pos="2160"/>
              </w:tabs>
              <w:rPr>
                <w:rFonts w:asciiTheme="minorHAnsi" w:hAnsiTheme="minorHAnsi"/>
                <w:sz w:val="22"/>
                <w:szCs w:val="22"/>
              </w:rPr>
            </w:pPr>
            <w:r w:rsidRPr="003A461C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helpText w:type="text" w:val="Indsæt modtagers adresse"/>
                  <w:statusText w:type="text" w:val="Indsæt modtagers adresse"/>
                  <w:textInput>
                    <w:default w:val="Modtagers adresse"/>
                  </w:textInput>
                </w:ffData>
              </w:fldChar>
            </w:r>
            <w:r w:rsidRPr="003A461C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A461C">
              <w:rPr>
                <w:rFonts w:asciiTheme="minorHAnsi" w:hAnsiTheme="minorHAnsi"/>
                <w:sz w:val="22"/>
                <w:szCs w:val="22"/>
              </w:rPr>
            </w:r>
            <w:r w:rsidRPr="003A461C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A461C">
              <w:rPr>
                <w:rFonts w:asciiTheme="minorHAnsi" w:hAnsiTheme="minorHAnsi"/>
                <w:noProof/>
                <w:sz w:val="22"/>
                <w:szCs w:val="22"/>
              </w:rPr>
              <w:t>Modtagers adresse</w:t>
            </w:r>
            <w:r w:rsidRPr="003A461C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853D26" w:rsidRPr="003A461C" w:rsidRDefault="00853D26" w:rsidP="00853D26">
      <w:pPr>
        <w:pStyle w:val="HTMLPreformatted"/>
        <w:rPr>
          <w:rFonts w:asciiTheme="minorHAnsi" w:hAnsiTheme="minorHAnsi" w:cs="Times New Roman"/>
          <w:sz w:val="22"/>
          <w:szCs w:val="22"/>
        </w:rPr>
      </w:pPr>
    </w:p>
    <w:p w:rsidR="00853D26" w:rsidRPr="003A461C" w:rsidRDefault="00853D26" w:rsidP="00853D26">
      <w:pPr>
        <w:pStyle w:val="HTMLPreformatted"/>
        <w:rPr>
          <w:rFonts w:asciiTheme="minorHAnsi" w:hAnsiTheme="minorHAnsi" w:cs="Times New Roman"/>
          <w:sz w:val="22"/>
          <w:szCs w:val="22"/>
        </w:rPr>
      </w:pPr>
      <w:r w:rsidRPr="003A461C">
        <w:rPr>
          <w:rFonts w:asciiTheme="minorHAnsi" w:hAnsiTheme="minorHAnsi" w:cs="Times New Roman"/>
          <w:sz w:val="22"/>
          <w:szCs w:val="22"/>
        </w:rPr>
        <w:t xml:space="preserve">Tel: </w:t>
      </w:r>
      <w:r w:rsidRPr="003A461C">
        <w:rPr>
          <w:rFonts w:asciiTheme="minorHAnsi" w:hAnsiTheme="minorHAnsi" w:cs="Times New Roman"/>
          <w:sz w:val="22"/>
          <w:szCs w:val="22"/>
        </w:rPr>
        <w:fldChar w:fldCharType="begin">
          <w:ffData>
            <w:name w:val="Text8"/>
            <w:enabled/>
            <w:calcOnExit w:val="0"/>
            <w:helpText w:type="text" w:val="Indsæt modtagers telefon nr"/>
            <w:statusText w:type="text" w:val="Indsæt modtagers telefon nr"/>
            <w:textInput>
              <w:default w:val="Modtagers telefon nr."/>
            </w:textInput>
          </w:ffData>
        </w:fldChar>
      </w:r>
      <w:bookmarkStart w:id="11" w:name="Text8"/>
      <w:r w:rsidRPr="003A461C">
        <w:rPr>
          <w:rFonts w:asciiTheme="minorHAnsi" w:hAnsiTheme="minorHAnsi" w:cs="Times New Roman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 w:cs="Times New Roman"/>
          <w:sz w:val="22"/>
          <w:szCs w:val="22"/>
        </w:rPr>
      </w:r>
      <w:r w:rsidRPr="003A461C">
        <w:rPr>
          <w:rFonts w:asciiTheme="minorHAnsi" w:hAnsiTheme="minorHAnsi" w:cs="Times New Roman"/>
          <w:sz w:val="22"/>
          <w:szCs w:val="22"/>
        </w:rPr>
        <w:fldChar w:fldCharType="separate"/>
      </w:r>
      <w:r w:rsidRPr="003A461C">
        <w:rPr>
          <w:rFonts w:asciiTheme="minorHAnsi" w:hAnsiTheme="minorHAnsi" w:cs="Times New Roman"/>
          <w:noProof/>
          <w:sz w:val="22"/>
          <w:szCs w:val="22"/>
        </w:rPr>
        <w:t>Modtagers telefon nr.</w:t>
      </w:r>
      <w:r w:rsidRPr="003A461C">
        <w:rPr>
          <w:rFonts w:asciiTheme="minorHAnsi" w:hAnsiTheme="minorHAnsi" w:cs="Times New Roman"/>
          <w:sz w:val="22"/>
          <w:szCs w:val="22"/>
        </w:rPr>
        <w:fldChar w:fldCharType="end"/>
      </w:r>
      <w:bookmarkEnd w:id="11"/>
    </w:p>
    <w:p w:rsidR="00853D26" w:rsidRPr="003A461C" w:rsidRDefault="00853D26" w:rsidP="00853D26">
      <w:pPr>
        <w:pStyle w:val="HTMLPreformatted"/>
        <w:rPr>
          <w:rFonts w:asciiTheme="minorHAnsi" w:hAnsiTheme="minorHAnsi" w:cs="Times New Roman"/>
          <w:sz w:val="22"/>
          <w:szCs w:val="22"/>
        </w:rPr>
      </w:pPr>
      <w:r w:rsidRPr="003A461C">
        <w:rPr>
          <w:rFonts w:asciiTheme="minorHAnsi" w:hAnsiTheme="minorHAnsi" w:cs="Times New Roman"/>
          <w:sz w:val="22"/>
          <w:szCs w:val="22"/>
        </w:rPr>
        <w:t xml:space="preserve">Fax: </w:t>
      </w:r>
      <w:r w:rsidRPr="003A461C">
        <w:rPr>
          <w:rFonts w:asciiTheme="minorHAnsi" w:hAnsiTheme="minorHAnsi" w:cs="Times New Roman"/>
          <w:sz w:val="22"/>
          <w:szCs w:val="22"/>
        </w:rPr>
        <w:fldChar w:fldCharType="begin">
          <w:ffData>
            <w:name w:val="Text9"/>
            <w:enabled/>
            <w:calcOnExit w:val="0"/>
            <w:helpText w:type="text" w:val="Indsæt modtagers fax nr"/>
            <w:statusText w:type="text" w:val="Indsæt modtagers fax nr"/>
            <w:textInput>
              <w:default w:val="Modtagers fax nr."/>
            </w:textInput>
          </w:ffData>
        </w:fldChar>
      </w:r>
      <w:bookmarkStart w:id="12" w:name="Text9"/>
      <w:r w:rsidRPr="003A461C">
        <w:rPr>
          <w:rFonts w:asciiTheme="minorHAnsi" w:hAnsiTheme="minorHAnsi" w:cs="Times New Roman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 w:cs="Times New Roman"/>
          <w:sz w:val="22"/>
          <w:szCs w:val="22"/>
        </w:rPr>
      </w:r>
      <w:r w:rsidRPr="003A461C">
        <w:rPr>
          <w:rFonts w:asciiTheme="minorHAnsi" w:hAnsiTheme="minorHAnsi" w:cs="Times New Roman"/>
          <w:sz w:val="22"/>
          <w:szCs w:val="22"/>
        </w:rPr>
        <w:fldChar w:fldCharType="separate"/>
      </w:r>
      <w:r w:rsidRPr="003A461C">
        <w:rPr>
          <w:rFonts w:asciiTheme="minorHAnsi" w:hAnsiTheme="minorHAnsi" w:cs="Times New Roman"/>
          <w:noProof/>
          <w:sz w:val="22"/>
          <w:szCs w:val="22"/>
        </w:rPr>
        <w:t>Modtagers fax nr.</w:t>
      </w:r>
      <w:r w:rsidRPr="003A461C">
        <w:rPr>
          <w:rFonts w:asciiTheme="minorHAnsi" w:hAnsiTheme="minorHAnsi" w:cs="Times New Roman"/>
          <w:sz w:val="22"/>
          <w:szCs w:val="22"/>
        </w:rPr>
        <w:fldChar w:fldCharType="end"/>
      </w:r>
      <w:bookmarkEnd w:id="12"/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</w:rPr>
      </w:pPr>
      <w:proofErr w:type="spellStart"/>
      <w:r w:rsidRPr="003A461C">
        <w:rPr>
          <w:rFonts w:asciiTheme="minorHAnsi" w:hAnsiTheme="minorHAnsi"/>
          <w:b/>
          <w:sz w:val="22"/>
          <w:szCs w:val="22"/>
        </w:rPr>
        <w:t>Colli</w:t>
      </w:r>
      <w:proofErr w:type="spellEnd"/>
      <w:r w:rsidRPr="003A461C">
        <w:rPr>
          <w:rFonts w:asciiTheme="minorHAnsi" w:hAnsiTheme="minorHAnsi"/>
          <w:sz w:val="22"/>
          <w:szCs w:val="22"/>
        </w:rPr>
        <w:t xml:space="preserve">: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Pakkens vægt"/>
            <w:textInput/>
          </w:ffData>
        </w:fldChar>
      </w:r>
      <w:r w:rsidRPr="003A461C">
        <w:rPr>
          <w:rFonts w:asciiTheme="minorHAnsi" w:hAnsiTheme="minorHAnsi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sz w:val="22"/>
          <w:szCs w:val="22"/>
        </w:rPr>
      </w:r>
      <w:r w:rsidRPr="003A461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sz w:val="22"/>
          <w:szCs w:val="22"/>
        </w:rPr>
        <w:fldChar w:fldCharType="end"/>
      </w:r>
      <w:r w:rsidRPr="003A461C">
        <w:rPr>
          <w:rFonts w:asciiTheme="minorHAnsi" w:hAnsiTheme="minorHAnsi"/>
          <w:sz w:val="22"/>
          <w:szCs w:val="22"/>
        </w:rPr>
        <w:t xml:space="preserve"> stk. af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Text5"/>
            <w:enabled/>
            <w:calcOnExit w:val="0"/>
            <w:statusText w:type="text" w:val="Vægten af tøris"/>
            <w:textInput/>
          </w:ffData>
        </w:fldChar>
      </w:r>
      <w:r w:rsidRPr="003A461C">
        <w:rPr>
          <w:rFonts w:asciiTheme="minorHAnsi" w:hAnsiTheme="minorHAnsi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sz w:val="22"/>
          <w:szCs w:val="22"/>
        </w:rPr>
      </w:r>
      <w:r w:rsidRPr="003A461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sz w:val="22"/>
          <w:szCs w:val="22"/>
        </w:rPr>
        <w:fldChar w:fldCharType="end"/>
      </w:r>
      <w:r w:rsidRPr="003A461C">
        <w:rPr>
          <w:rFonts w:asciiTheme="minorHAnsi" w:hAnsiTheme="minorHAnsi"/>
          <w:sz w:val="22"/>
          <w:szCs w:val="22"/>
        </w:rPr>
        <w:t xml:space="preserve"> 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</w:rPr>
      </w:pPr>
      <w:r w:rsidRPr="003A461C">
        <w:rPr>
          <w:rFonts w:asciiTheme="minorHAnsi" w:hAnsiTheme="minorHAnsi"/>
          <w:b/>
          <w:sz w:val="22"/>
          <w:szCs w:val="22"/>
        </w:rPr>
        <w:t>Vægt</w:t>
      </w:r>
      <w:r w:rsidRPr="003A461C">
        <w:rPr>
          <w:rFonts w:asciiTheme="minorHAnsi" w:hAnsiTheme="minorHAnsi"/>
          <w:sz w:val="22"/>
          <w:szCs w:val="22"/>
        </w:rPr>
        <w:t xml:space="preserve">: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Text4"/>
            <w:enabled/>
            <w:calcOnExit w:val="0"/>
            <w:statusText w:type="text" w:val="Pakkens vægt"/>
            <w:textInput/>
          </w:ffData>
        </w:fldChar>
      </w:r>
      <w:bookmarkStart w:id="13" w:name="Text4"/>
      <w:r w:rsidRPr="003A461C">
        <w:rPr>
          <w:rFonts w:asciiTheme="minorHAnsi" w:hAnsiTheme="minorHAnsi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sz w:val="22"/>
          <w:szCs w:val="22"/>
        </w:rPr>
      </w:r>
      <w:r w:rsidRPr="003A461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13"/>
      <w:r w:rsidRPr="003A461C">
        <w:rPr>
          <w:rFonts w:asciiTheme="minorHAnsi" w:hAnsiTheme="minorHAnsi"/>
          <w:sz w:val="22"/>
          <w:szCs w:val="22"/>
        </w:rPr>
        <w:t xml:space="preserve"> kg (heraf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Text5"/>
            <w:enabled/>
            <w:calcOnExit w:val="0"/>
            <w:statusText w:type="text" w:val="Vægten af tøris"/>
            <w:textInput/>
          </w:ffData>
        </w:fldChar>
      </w:r>
      <w:bookmarkStart w:id="14" w:name="Text5"/>
      <w:r w:rsidRPr="003A461C">
        <w:rPr>
          <w:rFonts w:asciiTheme="minorHAnsi" w:hAnsiTheme="minorHAnsi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sz w:val="22"/>
          <w:szCs w:val="22"/>
        </w:rPr>
      </w:r>
      <w:r w:rsidRPr="003A461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14"/>
      <w:r w:rsidRPr="003A461C">
        <w:rPr>
          <w:rFonts w:asciiTheme="minorHAnsi" w:hAnsiTheme="minorHAnsi"/>
          <w:sz w:val="22"/>
          <w:szCs w:val="22"/>
        </w:rPr>
        <w:t xml:space="preserve"> kg tøris)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  <w:u w:val="single"/>
        </w:rPr>
      </w:pPr>
      <w:r w:rsidRPr="003A461C">
        <w:rPr>
          <w:rFonts w:asciiTheme="minorHAnsi" w:hAnsiTheme="minorHAnsi"/>
          <w:sz w:val="22"/>
          <w:szCs w:val="22"/>
        </w:rPr>
        <w:t xml:space="preserve">Afhentes i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Dropdown1"/>
            <w:enabled/>
            <w:calcOnExit w:val="0"/>
            <w:helpText w:type="text" w:val="Vælg afhentningssted"/>
            <w:statusText w:type="text" w:val="Vælg afhentningssted"/>
            <w:ddList>
              <w:listEntry w:val="Vælg afhentningsadresse"/>
              <w:listEntry w:val="C. F. Møllers Allé 3, Bygn 1130, 3. sal"/>
              <w:listEntry w:val="Gustav Wieds Vej 10C, receptionen"/>
            </w:ddList>
          </w:ffData>
        </w:fldChar>
      </w:r>
      <w:bookmarkStart w:id="15" w:name="Dropdown1"/>
      <w:r w:rsidRPr="003A461C">
        <w:rPr>
          <w:rFonts w:asciiTheme="minorHAnsi" w:hAnsiTheme="minorHAnsi"/>
          <w:sz w:val="22"/>
          <w:szCs w:val="22"/>
        </w:rPr>
        <w:instrText xml:space="preserve"> FORMDROPDOWN </w:instrText>
      </w:r>
      <w:r w:rsidR="00DA28AC">
        <w:rPr>
          <w:rFonts w:asciiTheme="minorHAnsi" w:hAnsiTheme="minorHAnsi"/>
          <w:sz w:val="22"/>
          <w:szCs w:val="22"/>
        </w:rPr>
      </w:r>
      <w:r w:rsidR="00DA28A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15"/>
      <w:r w:rsidRPr="003A461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3A461C">
        <w:rPr>
          <w:rFonts w:asciiTheme="minorHAnsi" w:hAnsiTheme="minorHAnsi"/>
          <w:sz w:val="22"/>
          <w:szCs w:val="22"/>
        </w:rPr>
        <w:t>i</w:t>
      </w:r>
      <w:proofErr w:type="spellEnd"/>
      <w:r w:rsidRPr="003A461C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3A461C">
        <w:rPr>
          <w:rFonts w:asciiTheme="minorHAnsi" w:hAnsiTheme="minorHAnsi"/>
          <w:sz w:val="22"/>
          <w:szCs w:val="22"/>
        </w:rPr>
        <w:t>dag  -</w:t>
      </w:r>
      <w:proofErr w:type="gramEnd"/>
      <w:r w:rsidRPr="003A461C">
        <w:rPr>
          <w:rFonts w:asciiTheme="minorHAnsi" w:hAnsiTheme="minorHAnsi"/>
          <w:sz w:val="22"/>
          <w:szCs w:val="22"/>
        </w:rPr>
        <w:t xml:space="preserve"> </w:t>
      </w:r>
      <w:r w:rsidRPr="003A461C">
        <w:rPr>
          <w:rFonts w:asciiTheme="minorHAnsi" w:hAnsiTheme="minorHAnsi"/>
          <w:b/>
          <w:sz w:val="22"/>
          <w:szCs w:val="22"/>
          <w:u w:val="single"/>
        </w:rPr>
        <w:t xml:space="preserve">inden kl. 15.00 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</w:rPr>
      </w:pPr>
      <w:r w:rsidRPr="003A461C">
        <w:rPr>
          <w:rFonts w:asciiTheme="minorHAnsi" w:hAnsiTheme="minorHAnsi"/>
          <w:sz w:val="22"/>
          <w:szCs w:val="22"/>
        </w:rPr>
        <w:t xml:space="preserve"> 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</w:rPr>
      </w:pPr>
      <w:r w:rsidRPr="003A461C">
        <w:rPr>
          <w:rFonts w:asciiTheme="minorHAnsi" w:hAnsiTheme="minorHAnsi"/>
          <w:sz w:val="22"/>
          <w:szCs w:val="22"/>
        </w:rPr>
        <w:t>Faktura bedes sendt elektronisk til Institut</w:t>
      </w:r>
      <w:r w:rsidR="003A461C" w:rsidRPr="003A461C">
        <w:rPr>
          <w:rFonts w:asciiTheme="minorHAnsi" w:hAnsiTheme="minorHAnsi"/>
          <w:sz w:val="22"/>
          <w:szCs w:val="22"/>
        </w:rPr>
        <w:t xml:space="preserve"> for Ingeniørvidenskab</w:t>
      </w:r>
      <w:r w:rsidRPr="003A461C">
        <w:rPr>
          <w:rFonts w:asciiTheme="minorHAnsi" w:hAnsiTheme="minorHAnsi"/>
          <w:sz w:val="22"/>
          <w:szCs w:val="22"/>
        </w:rPr>
        <w:t xml:space="preserve"> med: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sz w:val="22"/>
          <w:szCs w:val="22"/>
        </w:rPr>
      </w:pP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</w:rPr>
      </w:pPr>
      <w:r w:rsidRPr="003A461C">
        <w:rPr>
          <w:rFonts w:asciiTheme="minorHAnsi" w:hAnsiTheme="minorHAnsi"/>
          <w:b/>
          <w:sz w:val="22"/>
          <w:szCs w:val="22"/>
        </w:rPr>
        <w:t xml:space="preserve">EAN-nr. </w:t>
      </w:r>
      <w:r w:rsidR="003A461C" w:rsidRPr="003A461C">
        <w:rPr>
          <w:rFonts w:asciiTheme="minorHAnsi" w:hAnsiTheme="minorHAnsi"/>
          <w:b/>
          <w:color w:val="212121"/>
          <w:sz w:val="22"/>
          <w:szCs w:val="22"/>
        </w:rPr>
        <w:t>5798000420083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</w:rPr>
      </w:pPr>
      <w:r w:rsidRPr="003A461C">
        <w:rPr>
          <w:rFonts w:asciiTheme="minorHAnsi" w:hAnsiTheme="minorHAnsi"/>
          <w:b/>
          <w:sz w:val="22"/>
          <w:szCs w:val="22"/>
        </w:rPr>
        <w:t xml:space="preserve">Stedkode: </w:t>
      </w:r>
      <w:r w:rsidR="003A461C" w:rsidRPr="003A461C">
        <w:rPr>
          <w:rFonts w:asciiTheme="minorHAnsi" w:hAnsiTheme="minorHAnsi"/>
          <w:b/>
          <w:sz w:val="22"/>
          <w:szCs w:val="22"/>
        </w:rPr>
        <w:t>2502</w:t>
      </w:r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  <w:u w:val="single"/>
        </w:rPr>
      </w:pPr>
      <w:r w:rsidRPr="003A461C">
        <w:rPr>
          <w:rFonts w:asciiTheme="minorHAnsi" w:hAnsiTheme="minorHAnsi"/>
          <w:b/>
          <w:sz w:val="22"/>
          <w:szCs w:val="22"/>
        </w:rPr>
        <w:t xml:space="preserve">Ref.: </w:t>
      </w:r>
      <w:r w:rsidRPr="003A461C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2"/>
            <w:enabled/>
            <w:calcOnExit w:val="0"/>
            <w:helpText w:type="text" w:val="Indsæt afsenders navn"/>
            <w:statusText w:type="text" w:val="Indsæt afsenders navn"/>
            <w:textInput>
              <w:default w:val="Afsenders navn"/>
            </w:textInput>
          </w:ffData>
        </w:fldChar>
      </w:r>
      <w:bookmarkStart w:id="16" w:name="Text2"/>
      <w:r w:rsidRPr="003A461C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b/>
          <w:sz w:val="22"/>
          <w:szCs w:val="22"/>
        </w:rPr>
      </w:r>
      <w:r w:rsidRPr="003A461C">
        <w:rPr>
          <w:rFonts w:asciiTheme="minorHAnsi" w:hAnsiTheme="minorHAnsi"/>
          <w:b/>
          <w:sz w:val="22"/>
          <w:szCs w:val="22"/>
        </w:rPr>
        <w:fldChar w:fldCharType="separate"/>
      </w:r>
      <w:r w:rsidRPr="003A461C">
        <w:rPr>
          <w:rFonts w:asciiTheme="minorHAnsi" w:hAnsiTheme="minorHAnsi"/>
          <w:b/>
          <w:noProof/>
          <w:sz w:val="22"/>
          <w:szCs w:val="22"/>
        </w:rPr>
        <w:t>Afsenders navn</w:t>
      </w:r>
      <w:r w:rsidRPr="003A461C">
        <w:rPr>
          <w:rFonts w:asciiTheme="minorHAnsi" w:hAnsiTheme="minorHAnsi"/>
          <w:b/>
          <w:sz w:val="22"/>
          <w:szCs w:val="22"/>
        </w:rPr>
        <w:fldChar w:fldCharType="end"/>
      </w:r>
      <w:bookmarkEnd w:id="16"/>
    </w:p>
    <w:p w:rsidR="00853D26" w:rsidRPr="003A461C" w:rsidRDefault="00853D26" w:rsidP="00853D26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2"/>
          <w:szCs w:val="22"/>
          <w:u w:val="single"/>
        </w:rPr>
      </w:pPr>
      <w:r w:rsidRPr="003A461C">
        <w:rPr>
          <w:rFonts w:asciiTheme="minorHAnsi" w:hAnsiTheme="minorHAnsi"/>
          <w:b/>
          <w:sz w:val="22"/>
          <w:szCs w:val="22"/>
        </w:rPr>
        <w:fldChar w:fldCharType="begin">
          <w:ffData>
            <w:name w:val=""/>
            <w:enabled/>
            <w:calcOnExit w:val="0"/>
            <w:helpText w:type="text" w:val="Indsæt afsenders navn"/>
            <w:statusText w:type="text" w:val="Indsæt afsenders navn"/>
            <w:textInput>
              <w:default w:val="Afsenders telefonnummer"/>
            </w:textInput>
          </w:ffData>
        </w:fldChar>
      </w:r>
      <w:r w:rsidRPr="003A461C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b/>
          <w:sz w:val="22"/>
          <w:szCs w:val="22"/>
        </w:rPr>
      </w:r>
      <w:r w:rsidRPr="003A461C">
        <w:rPr>
          <w:rFonts w:asciiTheme="minorHAnsi" w:hAnsiTheme="minorHAnsi"/>
          <w:b/>
          <w:sz w:val="22"/>
          <w:szCs w:val="22"/>
        </w:rPr>
        <w:fldChar w:fldCharType="separate"/>
      </w:r>
      <w:r w:rsidRPr="003A461C">
        <w:rPr>
          <w:rFonts w:asciiTheme="minorHAnsi" w:hAnsiTheme="minorHAnsi"/>
          <w:b/>
          <w:noProof/>
          <w:sz w:val="22"/>
          <w:szCs w:val="22"/>
        </w:rPr>
        <w:t>Afsenders telefonnummer</w:t>
      </w:r>
      <w:r w:rsidRPr="003A461C">
        <w:rPr>
          <w:rFonts w:asciiTheme="minorHAnsi" w:hAnsiTheme="minorHAnsi"/>
          <w:b/>
          <w:sz w:val="22"/>
          <w:szCs w:val="22"/>
        </w:rPr>
        <w:fldChar w:fldCharType="end"/>
      </w:r>
    </w:p>
    <w:p w:rsidR="00853D26" w:rsidRPr="003A461C" w:rsidRDefault="00853D26" w:rsidP="00853D26">
      <w:pPr>
        <w:spacing w:line="260" w:lineRule="auto"/>
        <w:rPr>
          <w:rFonts w:asciiTheme="minorHAnsi" w:hAnsiTheme="minorHAnsi"/>
          <w:sz w:val="22"/>
          <w:szCs w:val="22"/>
        </w:rPr>
      </w:pPr>
    </w:p>
    <w:p w:rsidR="00853D26" w:rsidRPr="003A461C" w:rsidRDefault="00853D26" w:rsidP="00853D26">
      <w:pPr>
        <w:spacing w:line="260" w:lineRule="auto"/>
        <w:rPr>
          <w:rFonts w:asciiTheme="minorHAnsi" w:hAnsiTheme="minorHAnsi"/>
          <w:sz w:val="22"/>
          <w:szCs w:val="22"/>
        </w:rPr>
      </w:pPr>
      <w:r w:rsidRPr="003A461C">
        <w:rPr>
          <w:rFonts w:asciiTheme="minorHAnsi" w:hAnsiTheme="minorHAnsi"/>
          <w:sz w:val="22"/>
          <w:szCs w:val="22"/>
        </w:rPr>
        <w:t>Med venlig hilsen</w:t>
      </w:r>
    </w:p>
    <w:p w:rsidR="00853D26" w:rsidRPr="003A461C" w:rsidRDefault="00853D26" w:rsidP="00853D26">
      <w:pPr>
        <w:spacing w:line="260" w:lineRule="auto"/>
        <w:rPr>
          <w:rFonts w:asciiTheme="minorHAnsi" w:hAnsiTheme="minorHAnsi"/>
          <w:sz w:val="22"/>
          <w:szCs w:val="22"/>
        </w:rPr>
      </w:pPr>
    </w:p>
    <w:p w:rsidR="00853D26" w:rsidRPr="003A461C" w:rsidRDefault="00853D26" w:rsidP="00853D26">
      <w:pPr>
        <w:spacing w:line="260" w:lineRule="auto"/>
        <w:rPr>
          <w:rFonts w:asciiTheme="minorHAnsi" w:hAnsiTheme="minorHAnsi"/>
          <w:sz w:val="22"/>
          <w:szCs w:val="22"/>
        </w:rPr>
      </w:pPr>
    </w:p>
    <w:p w:rsidR="00853D26" w:rsidRPr="003A461C" w:rsidRDefault="00853D26" w:rsidP="00853D26">
      <w:pPr>
        <w:spacing w:line="260" w:lineRule="auto"/>
        <w:rPr>
          <w:rFonts w:asciiTheme="minorHAnsi" w:hAnsiTheme="minorHAnsi"/>
          <w:sz w:val="22"/>
          <w:szCs w:val="22"/>
        </w:rPr>
      </w:pPr>
      <w:r w:rsidRPr="003A461C">
        <w:rPr>
          <w:rFonts w:asciiTheme="minorHAnsi" w:hAnsiTheme="minorHAnsi"/>
          <w:sz w:val="22"/>
          <w:szCs w:val="22"/>
        </w:rPr>
        <w:t xml:space="preserve">Venligst oplys </w:t>
      </w:r>
      <w:proofErr w:type="spellStart"/>
      <w:r w:rsidRPr="003A461C">
        <w:rPr>
          <w:rFonts w:asciiTheme="minorHAnsi" w:hAnsiTheme="minorHAnsi"/>
          <w:sz w:val="22"/>
          <w:szCs w:val="22"/>
        </w:rPr>
        <w:t>tracking</w:t>
      </w:r>
      <w:proofErr w:type="spellEnd"/>
      <w:r w:rsidRPr="003A461C">
        <w:rPr>
          <w:rFonts w:asciiTheme="minorHAnsi" w:hAnsiTheme="minorHAnsi"/>
          <w:sz w:val="22"/>
          <w:szCs w:val="22"/>
        </w:rPr>
        <w:t xml:space="preserve"> no. til: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Text3"/>
            <w:enabled/>
            <w:calcOnExit w:val="0"/>
            <w:helpText w:type="text" w:val="Skriv mail adr på afsender og evt modtager"/>
            <w:statusText w:type="text" w:val="Skriv mail adr på afsender og evt modtager"/>
            <w:textInput>
              <w:default w:val="E-mail"/>
            </w:textInput>
          </w:ffData>
        </w:fldChar>
      </w:r>
      <w:bookmarkStart w:id="17" w:name="Text3"/>
      <w:r w:rsidRPr="003A461C">
        <w:rPr>
          <w:rFonts w:asciiTheme="minorHAnsi" w:hAnsiTheme="minorHAnsi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sz w:val="22"/>
          <w:szCs w:val="22"/>
        </w:rPr>
      </w:r>
      <w:r w:rsidRPr="003A461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noProof/>
          <w:sz w:val="22"/>
          <w:szCs w:val="22"/>
        </w:rPr>
        <w:t>E-mail</w:t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17"/>
    </w:p>
    <w:p w:rsidR="00853D26" w:rsidRPr="003A461C" w:rsidRDefault="00853D26" w:rsidP="00853D26">
      <w:pPr>
        <w:spacing w:line="260" w:lineRule="auto"/>
        <w:rPr>
          <w:rFonts w:asciiTheme="minorHAnsi" w:hAnsiTheme="minorHAnsi"/>
          <w:sz w:val="22"/>
          <w:szCs w:val="22"/>
        </w:rPr>
      </w:pPr>
    </w:p>
    <w:p w:rsidR="00C723B1" w:rsidRPr="003A461C" w:rsidRDefault="00853D26" w:rsidP="003A461C">
      <w:pPr>
        <w:spacing w:line="260" w:lineRule="auto"/>
        <w:rPr>
          <w:rFonts w:asciiTheme="minorHAnsi" w:hAnsiTheme="minorHAnsi"/>
          <w:sz w:val="22"/>
          <w:szCs w:val="22"/>
          <w:u w:val="single"/>
        </w:rPr>
      </w:pPr>
      <w:r w:rsidRPr="003A461C">
        <w:rPr>
          <w:rFonts w:asciiTheme="minorHAnsi" w:hAnsiTheme="minorHAnsi"/>
          <w:sz w:val="22"/>
          <w:szCs w:val="22"/>
        </w:rPr>
        <w:t xml:space="preserve">Evt. rekvisitionsnummer: </w:t>
      </w:r>
      <w:r w:rsidRPr="003A461C">
        <w:rPr>
          <w:rFonts w:asciiTheme="minorHAnsi" w:hAnsiTheme="minorHAnsi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8" w:name="Text10"/>
      <w:r w:rsidRPr="003A461C">
        <w:rPr>
          <w:rFonts w:asciiTheme="minorHAnsi" w:hAnsiTheme="minorHAnsi"/>
          <w:sz w:val="22"/>
          <w:szCs w:val="22"/>
        </w:rPr>
        <w:instrText xml:space="preserve"> FORMTEXT </w:instrText>
      </w:r>
      <w:r w:rsidRPr="003A461C">
        <w:rPr>
          <w:rFonts w:asciiTheme="minorHAnsi" w:hAnsiTheme="minorHAnsi"/>
          <w:sz w:val="22"/>
          <w:szCs w:val="22"/>
        </w:rPr>
      </w:r>
      <w:r w:rsidRPr="003A461C">
        <w:rPr>
          <w:rFonts w:asciiTheme="minorHAnsi" w:hAnsiTheme="minorHAnsi"/>
          <w:sz w:val="22"/>
          <w:szCs w:val="22"/>
        </w:rPr>
        <w:fldChar w:fldCharType="separate"/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noProof/>
          <w:sz w:val="22"/>
          <w:szCs w:val="22"/>
        </w:rPr>
        <w:t> </w:t>
      </w:r>
      <w:r w:rsidRPr="003A461C">
        <w:rPr>
          <w:rFonts w:asciiTheme="minorHAnsi" w:hAnsiTheme="minorHAnsi"/>
          <w:sz w:val="22"/>
          <w:szCs w:val="22"/>
        </w:rPr>
        <w:fldChar w:fldCharType="end"/>
      </w:r>
      <w:bookmarkEnd w:id="18"/>
    </w:p>
    <w:sectPr w:rsidR="00C723B1" w:rsidRPr="003A461C" w:rsidSect="007C5681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7DD" w:rsidRDefault="005B57DD">
      <w:r>
        <w:separator/>
      </w:r>
    </w:p>
  </w:endnote>
  <w:endnote w:type="continuationSeparator" w:id="0">
    <w:p w:rsidR="005B57DD" w:rsidRDefault="005B5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151E220-CAF2-48F6-943D-5608CAE886CC}"/>
    <w:embedBold r:id="rId2" w:fontKey="{60DA9567-A380-4F27-8697-EDBB5D7B11E0}"/>
    <w:embedItalic r:id="rId3" w:fontKey="{8E6A7F40-FE38-4EE3-9227-2D41F43EBB14}"/>
    <w:embedBoldItalic r:id="rId4" w:fontKey="{3EB4DC31-E666-48E9-8B66-362D93B55F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CFD075E-34F5-4D78-B3B9-5CB8EFAC67F7}"/>
    <w:embedBold r:id="rId6" w:fontKey="{6F821123-CBBD-4214-BCFA-97AE5548BF9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B89CDE3-431B-49B5-AF65-31D4AA59FE5B}"/>
    <w:embedBold r:id="rId8" w:fontKey="{6B1E8CA8-E96F-4E10-90C7-7B599232CE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53D0F81-7838-4500-9A73-01A79969DF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EF37DEA-EF83-4909-9E8C-2D524A993C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A461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3A461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A461C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EC4B4F" w:rsidRPr="00E44DE5" w:rsidTr="00EC4B4F">
      <w:tc>
        <w:tcPr>
          <w:tcW w:w="2410" w:type="dxa"/>
        </w:tcPr>
        <w:p w:rsidR="00EC4B4F" w:rsidRPr="00EC4B4F" w:rsidRDefault="00A67F50" w:rsidP="007529B9">
          <w:pPr>
            <w:pStyle w:val="Template-Companyname"/>
          </w:pPr>
          <w:bookmarkStart w:id="23" w:name="bmkSecundaryLogo"/>
          <w:bookmarkEnd w:id="23"/>
          <w:r>
            <w:t>Aarhus Universitet</w:t>
          </w:r>
          <w:r>
            <w:br/>
            <w:t>Institut for Ingeniørvidenskab</w:t>
          </w:r>
        </w:p>
        <w:p w:rsidR="00EC4B4F" w:rsidRDefault="00A67F50" w:rsidP="00AA0EF9">
          <w:pPr>
            <w:pStyle w:val="Template-Address"/>
          </w:pPr>
          <w:bookmarkStart w:id="24" w:name="bmkOffOfficeID"/>
          <w:r>
            <w:t>Finlandsgade 22</w:t>
          </w:r>
        </w:p>
        <w:p w:rsidR="00EC4B4F" w:rsidRPr="009224E3" w:rsidRDefault="00EC4B4F" w:rsidP="00A67F50">
          <w:pPr>
            <w:pStyle w:val="Template-Address"/>
            <w:rPr>
              <w:lang w:val="en-GB"/>
            </w:rPr>
          </w:pPr>
          <w:r>
            <w:t>8</w:t>
          </w:r>
          <w:r w:rsidR="00A67F50">
            <w:t>2</w:t>
          </w:r>
          <w:r>
            <w:t xml:space="preserve">00 Aarhus </w:t>
          </w:r>
          <w:bookmarkEnd w:id="24"/>
          <w:r w:rsidR="00A67F50">
            <w:t>N</w:t>
          </w:r>
        </w:p>
      </w:tc>
      <w:tc>
        <w:tcPr>
          <w:tcW w:w="2410" w:type="dxa"/>
        </w:tcPr>
        <w:p w:rsidR="00EC4B4F" w:rsidRPr="00EC4B4F" w:rsidRDefault="00EC4B4F" w:rsidP="008C1273">
          <w:pPr>
            <w:pStyle w:val="Template-Address"/>
            <w:rPr>
              <w:lang w:val="en-GB"/>
            </w:rPr>
          </w:pPr>
          <w:bookmarkStart w:id="25" w:name="bmkOvsTel"/>
          <w:bookmarkStart w:id="26" w:name="HIFbmkOffPhone"/>
          <w:r w:rsidRPr="00D221E3">
            <w:rPr>
              <w:lang w:val="en-US"/>
            </w:rPr>
            <w:t>Tlf.:</w:t>
          </w:r>
          <w:bookmarkEnd w:id="25"/>
          <w:r w:rsidRPr="00EC4B4F">
            <w:rPr>
              <w:lang w:val="en-GB"/>
            </w:rPr>
            <w:t xml:space="preserve"> </w:t>
          </w:r>
          <w:bookmarkStart w:id="27" w:name="bmkOffPhone"/>
          <w:r w:rsidR="000F601F">
            <w:rPr>
              <w:lang w:val="en-GB"/>
            </w:rPr>
            <w:t xml:space="preserve"> </w:t>
          </w:r>
          <w:r w:rsidRPr="00EC4B4F">
            <w:rPr>
              <w:lang w:val="en-GB"/>
            </w:rPr>
            <w:t>+45 4189 3000</w:t>
          </w:r>
          <w:bookmarkEnd w:id="27"/>
        </w:p>
        <w:p w:rsidR="00EC4B4F" w:rsidRPr="00EC4B4F" w:rsidRDefault="00EC4B4F" w:rsidP="008C1273">
          <w:pPr>
            <w:pStyle w:val="Template-Address"/>
            <w:rPr>
              <w:lang w:val="en-GB"/>
            </w:rPr>
          </w:pPr>
          <w:bookmarkStart w:id="28" w:name="bmkOvsFax"/>
          <w:bookmarkStart w:id="29" w:name="HIFbmkOffFax"/>
          <w:bookmarkEnd w:id="26"/>
          <w:r w:rsidRPr="00D221E3">
            <w:rPr>
              <w:lang w:val="en-US"/>
            </w:rPr>
            <w:t>Fax:</w:t>
          </w:r>
          <w:bookmarkEnd w:id="28"/>
          <w:r w:rsidRPr="00EC4B4F">
            <w:rPr>
              <w:lang w:val="en-GB"/>
            </w:rPr>
            <w:t xml:space="preserve"> </w:t>
          </w:r>
          <w:bookmarkStart w:id="30" w:name="bmkOffFax"/>
          <w:r w:rsidRPr="00EC4B4F">
            <w:rPr>
              <w:lang w:val="en-GB"/>
            </w:rPr>
            <w:t>+45 4189 3001</w:t>
          </w:r>
          <w:bookmarkEnd w:id="30"/>
        </w:p>
        <w:p w:rsidR="00EC4B4F" w:rsidRPr="00EC4B4F" w:rsidRDefault="00EC4B4F" w:rsidP="000E46C3">
          <w:pPr>
            <w:pStyle w:val="Template-Address"/>
            <w:rPr>
              <w:lang w:val="en-GB"/>
            </w:rPr>
          </w:pPr>
          <w:bookmarkStart w:id="31" w:name="HIFbmkOffEmail"/>
          <w:bookmarkEnd w:id="29"/>
          <w:r w:rsidRPr="00EC4B4F">
            <w:rPr>
              <w:lang w:val="en-GB"/>
            </w:rPr>
            <w:t xml:space="preserve">E-mail: </w:t>
          </w:r>
          <w:bookmarkStart w:id="32" w:name="bmkOffEmail"/>
          <w:r w:rsidR="005A1D15">
            <w:rPr>
              <w:lang w:val="en-GB"/>
            </w:rPr>
            <w:t>eng@</w:t>
          </w:r>
          <w:r w:rsidR="00A67F50">
            <w:rPr>
              <w:lang w:val="en-GB"/>
            </w:rPr>
            <w:t>au.</w:t>
          </w:r>
          <w:r w:rsidRPr="00EC4B4F">
            <w:rPr>
              <w:lang w:val="en-GB"/>
            </w:rPr>
            <w:t>dk</w:t>
          </w:r>
          <w:bookmarkEnd w:id="32"/>
        </w:p>
        <w:p w:rsidR="00EC4B4F" w:rsidRPr="009224E3" w:rsidRDefault="00820241" w:rsidP="00A67F50">
          <w:pPr>
            <w:pStyle w:val="Template-Address"/>
            <w:rPr>
              <w:lang w:val="en-GB"/>
            </w:rPr>
          </w:pPr>
          <w:bookmarkStart w:id="33" w:name="bmkOffOfficeWww"/>
          <w:bookmarkEnd w:id="31"/>
          <w:bookmarkEnd w:id="33"/>
          <w:r>
            <w:rPr>
              <w:lang w:val="en-GB"/>
            </w:rPr>
            <w:t>www.</w:t>
          </w:r>
          <w:r w:rsidR="00A67F50">
            <w:rPr>
              <w:lang w:val="en-GB"/>
            </w:rPr>
            <w:t>eng.au.</w:t>
          </w:r>
          <w:r>
            <w:rPr>
              <w:lang w:val="en-GB"/>
            </w:rPr>
            <w:t>dk</w:t>
          </w:r>
        </w:p>
      </w:tc>
    </w:tr>
  </w:tbl>
  <w:p w:rsidR="00160373" w:rsidRPr="006C3A1B" w:rsidRDefault="00160373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7DD" w:rsidRDefault="005B57DD">
      <w:r>
        <w:separator/>
      </w:r>
    </w:p>
  </w:footnote>
  <w:footnote w:type="continuationSeparator" w:id="0">
    <w:p w:rsidR="005B57DD" w:rsidRDefault="005B57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EC4B4F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A2B335" wp14:editId="5AC1E20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DB449D">
                          <w:pPr>
                            <w:pStyle w:val="Template-Parentlogoname"/>
                          </w:pPr>
                          <w:bookmarkStart w:id="19" w:name="bmkOff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9"/>
                        </w:p>
                        <w:p w:rsidR="00160373" w:rsidRPr="009224E3" w:rsidRDefault="00EC4B4F" w:rsidP="00DB449D">
                          <w:pPr>
                            <w:pStyle w:val="Template-Unitnamelogoname"/>
                          </w:pPr>
                          <w:bookmarkStart w:id="20" w:name="bmkOffUnitName02"/>
                          <w:r>
                            <w:t xml:space="preserve">Ingeniørhøjskolen </w:t>
                          </w:r>
                          <w:bookmarkEnd w:id="2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EC4B4F" w:rsidP="00DB449D">
                    <w:pPr>
                      <w:pStyle w:val="Template-Parentlogoname"/>
                    </w:pPr>
                    <w:bookmarkStart w:id="20" w:name="bmkOffParent02"/>
                    <w:r>
                      <w:t>Aarhus</w:t>
                    </w:r>
                    <w:r>
                      <w:br/>
                      <w:t>Universitet</w:t>
                    </w:r>
                    <w:bookmarkEnd w:id="20"/>
                  </w:p>
                  <w:p w:rsidR="00160373" w:rsidRPr="009224E3" w:rsidRDefault="00EC4B4F" w:rsidP="00DB449D">
                    <w:pPr>
                      <w:pStyle w:val="Template-Unitnamelogoname"/>
                    </w:pPr>
                    <w:bookmarkStart w:id="21" w:name="bmkOffUnitName02"/>
                    <w:r>
                      <w:t xml:space="preserve">Ingeniørhøjskolen </w:t>
                    </w:r>
                    <w:bookmarkEnd w:id="2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5B09F8D8" wp14:editId="289C546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EC4B4F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05FD143" wp14:editId="46EBADE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EC4B4F" w:rsidP="005C13F3">
                          <w:pPr>
                            <w:rPr>
                              <w:rStyle w:val="PageNumber"/>
                            </w:rPr>
                          </w:pPr>
                          <w:bookmarkStart w:id="21" w:name="bmkOvsPage_01"/>
                          <w:r>
                            <w:rPr>
                              <w:rStyle w:val="PageNumber"/>
                            </w:rPr>
                            <w:t>Side</w:t>
                          </w:r>
                          <w:bookmarkEnd w:id="21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3A461C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3A461C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60373" w:rsidRPr="00192812" w:rsidRDefault="00160373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EC4B4F" w:rsidP="005C13F3">
                    <w:pPr>
                      <w:rPr>
                        <w:rStyle w:val="PageNumber"/>
                      </w:rPr>
                    </w:pPr>
                    <w:bookmarkStart w:id="23" w:name="bmkOvsPage_01"/>
                    <w:r>
                      <w:rPr>
                        <w:rStyle w:val="PageNumber"/>
                      </w:rPr>
                      <w:t>Side</w:t>
                    </w:r>
                    <w:bookmarkEnd w:id="23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3A461C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3A461C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:rsidR="00160373" w:rsidRPr="00192812" w:rsidRDefault="00160373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EC4B4F">
    <w:pPr>
      <w:pStyle w:val="Header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43573B">
                          <w:pPr>
                            <w:pStyle w:val="Template-Parentlogoname"/>
                          </w:pPr>
                          <w:bookmarkStart w:id="22" w:name="bmkOff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2"/>
                        </w:p>
                        <w:p w:rsidR="00160373" w:rsidRPr="009224E3" w:rsidRDefault="00A67F50" w:rsidP="0043573B">
                          <w:pPr>
                            <w:pStyle w:val="Template-Unitnamelogoname"/>
                          </w:pPr>
                          <w:r>
                            <w:t>institut for ingeniørvidenskab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EC4B4F" w:rsidP="0043573B">
                    <w:pPr>
                      <w:pStyle w:val="Template-Parentlogoname"/>
                    </w:pPr>
                    <w:bookmarkStart w:id="25" w:name="bmkOffParent"/>
                    <w:r>
                      <w:t>Aarhus</w:t>
                    </w:r>
                    <w:r>
                      <w:br/>
                      <w:t>Universitet</w:t>
                    </w:r>
                    <w:bookmarkEnd w:id="25"/>
                  </w:p>
                  <w:p w:rsidR="00160373" w:rsidRPr="009224E3" w:rsidRDefault="00A67F50" w:rsidP="0043573B">
                    <w:pPr>
                      <w:pStyle w:val="Template-Unitnamelogoname"/>
                    </w:pPr>
                    <w:r>
                      <w:t>institut for ingeniørvidenskab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1603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61"/>
    <w:rsid w:val="00003B6C"/>
    <w:rsid w:val="000221B7"/>
    <w:rsid w:val="00027431"/>
    <w:rsid w:val="00032B4F"/>
    <w:rsid w:val="00032E03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0F601F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86411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0074"/>
    <w:rsid w:val="00385E94"/>
    <w:rsid w:val="003955CD"/>
    <w:rsid w:val="003A0992"/>
    <w:rsid w:val="003A461C"/>
    <w:rsid w:val="003A5CC4"/>
    <w:rsid w:val="003D6C11"/>
    <w:rsid w:val="003E6170"/>
    <w:rsid w:val="003F33BA"/>
    <w:rsid w:val="00411A1B"/>
    <w:rsid w:val="00414DD3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500B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3B61"/>
    <w:rsid w:val="00595CFB"/>
    <w:rsid w:val="005A1D15"/>
    <w:rsid w:val="005B1DAA"/>
    <w:rsid w:val="005B57DD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0A92"/>
    <w:rsid w:val="006C1797"/>
    <w:rsid w:val="006C3A1B"/>
    <w:rsid w:val="006D2642"/>
    <w:rsid w:val="006D65DC"/>
    <w:rsid w:val="0072005E"/>
    <w:rsid w:val="00736658"/>
    <w:rsid w:val="0074726D"/>
    <w:rsid w:val="00750EE1"/>
    <w:rsid w:val="007529B9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20241"/>
    <w:rsid w:val="00835D85"/>
    <w:rsid w:val="00845E23"/>
    <w:rsid w:val="00851407"/>
    <w:rsid w:val="00853D26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67F50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20902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221E3"/>
    <w:rsid w:val="00D42A34"/>
    <w:rsid w:val="00D4350D"/>
    <w:rsid w:val="00D54EBE"/>
    <w:rsid w:val="00D80A20"/>
    <w:rsid w:val="00DA0E15"/>
    <w:rsid w:val="00DA28AC"/>
    <w:rsid w:val="00DB449D"/>
    <w:rsid w:val="00DC3E3A"/>
    <w:rsid w:val="00E22B04"/>
    <w:rsid w:val="00E44247"/>
    <w:rsid w:val="00E44DE5"/>
    <w:rsid w:val="00E45DD8"/>
    <w:rsid w:val="00E50D00"/>
    <w:rsid w:val="00E64FC5"/>
    <w:rsid w:val="00E7234F"/>
    <w:rsid w:val="00E850FE"/>
    <w:rsid w:val="00E9209D"/>
    <w:rsid w:val="00E966E9"/>
    <w:rsid w:val="00EA40B3"/>
    <w:rsid w:val="00EA6633"/>
    <w:rsid w:val="00EB31F8"/>
    <w:rsid w:val="00EC06F0"/>
    <w:rsid w:val="00EC4B4F"/>
    <w:rsid w:val="00ED29B8"/>
    <w:rsid w:val="00EE7C7A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2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laircou@damco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rj\LOKALE~1\Temp\brev_eng_dk-1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brev_eng_dk-1</Template>
  <TotalTime>3</TotalTime>
  <Pages>1</Pages>
  <Words>116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BRJ</dc:creator>
  <cp:lastModifiedBy>Marianne Balslev</cp:lastModifiedBy>
  <cp:revision>4</cp:revision>
  <cp:lastPrinted>2012-03-13T08:11:00Z</cp:lastPrinted>
  <dcterms:created xsi:type="dcterms:W3CDTF">2014-07-10T11:17:00Z</dcterms:created>
  <dcterms:modified xsi:type="dcterms:W3CDTF">2014-07-10T11:20:00Z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test</vt:lpwstr>
  </property>
  <property fmtid="{D5CDD505-2E9C-101B-9397-08002B2CF9AE}" pid="4" name="CurrentOffice">
    <vt:lpwstr>1945</vt:lpwstr>
  </property>
  <property fmtid="{D5CDD505-2E9C-101B-9397-08002B2CF9AE}" pid="5" name="LogoFarve">
    <vt:lpwstr>blue</vt:lpwstr>
  </property>
  <property fmtid="{D5CDD505-2E9C-101B-9397-08002B2CF9AE}" pid="6" name="CurrentLanguage">
    <vt:lpwstr>DK</vt:lpwstr>
  </property>
</Properties>
</file>