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D9E" w:rsidRPr="00D95D9E" w:rsidRDefault="00295FB1" w:rsidP="00D95D9E">
      <w:pPr>
        <w:tabs>
          <w:tab w:val="right" w:pos="6837"/>
        </w:tabs>
        <w:ind w:left="-23" w:right="-23"/>
        <w:jc w:val="right"/>
        <w:rPr>
          <w:rFonts w:asciiTheme="minorHAnsi" w:hAnsiTheme="minorHAnsi"/>
          <w:color w:val="000000"/>
          <w:sz w:val="24"/>
          <w:lang w:val="en-US"/>
        </w:rPr>
      </w:pPr>
      <w:r>
        <w:rPr>
          <w:rFonts w:asciiTheme="minorHAnsi" w:hAnsiTheme="minorHAnsi"/>
          <w:color w:val="000000"/>
          <w:sz w:val="24"/>
          <w:lang w:val="en-US"/>
        </w:rPr>
        <w:t xml:space="preserve">Date: </w:t>
      </w: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Default="00D95D9E" w:rsidP="00D95D9E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4"/>
          <w:lang w:val="en-US"/>
        </w:rPr>
      </w:pPr>
    </w:p>
    <w:p w:rsidR="00D95D9E" w:rsidRDefault="00D95D9E" w:rsidP="00D95D9E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4"/>
          <w:lang w:val="en-US"/>
        </w:rPr>
      </w:pPr>
    </w:p>
    <w:p w:rsidR="00D95D9E" w:rsidRPr="00D95D9E" w:rsidRDefault="00D95D9E" w:rsidP="00D95D9E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4"/>
          <w:lang w:val="en-US"/>
        </w:rPr>
      </w:pPr>
      <w:r w:rsidRPr="00D95D9E">
        <w:rPr>
          <w:rFonts w:asciiTheme="minorHAnsi" w:hAnsiTheme="minorHAnsi"/>
          <w:b/>
          <w:sz w:val="24"/>
          <w:lang w:val="en-US"/>
        </w:rPr>
        <w:t>Dr. …………….</w:t>
      </w:r>
    </w:p>
    <w:p w:rsidR="00D95D9E" w:rsidRPr="00D95D9E" w:rsidRDefault="00D95D9E" w:rsidP="00D95D9E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4"/>
          <w:lang w:val="en-US"/>
        </w:rPr>
      </w:pPr>
      <w:r w:rsidRPr="00D95D9E">
        <w:rPr>
          <w:rFonts w:asciiTheme="minorHAnsi" w:hAnsiTheme="minorHAnsi"/>
          <w:b/>
          <w:sz w:val="24"/>
          <w:lang w:val="en-US"/>
        </w:rPr>
        <w:t>…………………</w:t>
      </w:r>
    </w:p>
    <w:p w:rsidR="00D95D9E" w:rsidRPr="00D95D9E" w:rsidRDefault="00D95D9E" w:rsidP="00D95D9E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4"/>
          <w:lang w:val="en-US"/>
        </w:rPr>
      </w:pPr>
      <w:r w:rsidRPr="00D95D9E">
        <w:rPr>
          <w:rFonts w:asciiTheme="minorHAnsi" w:hAnsiTheme="minorHAnsi"/>
          <w:b/>
          <w:sz w:val="24"/>
          <w:lang w:val="en-US"/>
        </w:rPr>
        <w:t>…………………</w:t>
      </w:r>
    </w:p>
    <w:p w:rsidR="00D95D9E" w:rsidRPr="00D95D9E" w:rsidRDefault="00D95D9E" w:rsidP="00D95D9E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4"/>
          <w:lang w:val="en-US"/>
        </w:rPr>
      </w:pPr>
      <w:r w:rsidRPr="00D95D9E">
        <w:rPr>
          <w:rFonts w:asciiTheme="minorHAnsi" w:hAnsiTheme="minorHAnsi"/>
          <w:b/>
          <w:sz w:val="24"/>
          <w:lang w:val="en-US"/>
        </w:rPr>
        <w:t>…………………</w:t>
      </w:r>
    </w:p>
    <w:p w:rsidR="00D95D9E" w:rsidRPr="00D95D9E" w:rsidRDefault="00D95D9E" w:rsidP="00D95D9E">
      <w:pPr>
        <w:tabs>
          <w:tab w:val="right" w:pos="9639"/>
        </w:tabs>
        <w:spacing w:line="260" w:lineRule="auto"/>
        <w:rPr>
          <w:rFonts w:asciiTheme="minorHAnsi" w:hAnsiTheme="minorHAnsi"/>
          <w:b/>
          <w:sz w:val="24"/>
          <w:lang w:val="en-US"/>
        </w:rPr>
      </w:pPr>
      <w:r w:rsidRPr="00D95D9E">
        <w:rPr>
          <w:rFonts w:asciiTheme="minorHAnsi" w:hAnsiTheme="minorHAnsi"/>
          <w:b/>
          <w:sz w:val="24"/>
          <w:lang w:val="en-US"/>
        </w:rPr>
        <w:t>…………………</w:t>
      </w: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jc w:val="center"/>
        <w:rPr>
          <w:rFonts w:asciiTheme="minorHAnsi" w:hAnsiTheme="minorHAnsi"/>
          <w:b/>
          <w:color w:val="000000"/>
          <w:sz w:val="24"/>
          <w:lang w:val="en-US"/>
        </w:rPr>
      </w:pPr>
      <w:r w:rsidRPr="00D95D9E">
        <w:rPr>
          <w:rFonts w:asciiTheme="minorHAnsi" w:hAnsiTheme="minorHAnsi"/>
          <w:b/>
          <w:color w:val="000000"/>
          <w:sz w:val="24"/>
          <w:lang w:val="en-US"/>
        </w:rPr>
        <w:t>PROFORMA INVOICE</w:t>
      </w: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  <w:r w:rsidRPr="00D95D9E">
        <w:rPr>
          <w:rFonts w:asciiTheme="minorHAnsi" w:hAnsiTheme="minorHAnsi"/>
          <w:color w:val="000000"/>
          <w:sz w:val="24"/>
          <w:lang w:val="en-US"/>
        </w:rPr>
        <w:t xml:space="preserve"> </w:t>
      </w: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  <w:r w:rsidRPr="00D95D9E">
        <w:rPr>
          <w:rFonts w:asciiTheme="minorHAnsi" w:hAnsiTheme="minorHAnsi"/>
          <w:color w:val="000000"/>
          <w:sz w:val="24"/>
          <w:lang w:val="en-US"/>
        </w:rPr>
        <w:t xml:space="preserve">This </w:t>
      </w:r>
      <w:r w:rsidRPr="00D95D9E">
        <w:rPr>
          <w:rFonts w:asciiTheme="minorHAnsi" w:hAnsiTheme="minorHAnsi" w:cs="Arial"/>
          <w:sz w:val="24"/>
          <w:lang w:val="en-GB"/>
        </w:rPr>
        <w:t>shipment has a value of Euro 5.00.</w:t>
      </w:r>
    </w:p>
    <w:p w:rsidR="00D95D9E" w:rsidRPr="00D95D9E" w:rsidRDefault="00D95D9E" w:rsidP="00D95D9E">
      <w:pPr>
        <w:autoSpaceDE w:val="0"/>
        <w:autoSpaceDN w:val="0"/>
        <w:adjustRightInd w:val="0"/>
        <w:rPr>
          <w:rFonts w:asciiTheme="minorHAnsi" w:hAnsiTheme="minorHAnsi" w:cs="Arial"/>
          <w:sz w:val="24"/>
          <w:lang w:val="en-GB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  <w:r w:rsidRPr="00D95D9E">
        <w:rPr>
          <w:rFonts w:asciiTheme="minorHAnsi" w:hAnsiTheme="minorHAnsi"/>
          <w:color w:val="000000"/>
          <w:sz w:val="24"/>
          <w:lang w:val="en-US"/>
        </w:rPr>
        <w:t xml:space="preserve">I hereby confirm that the shipment contains a sterile sample of frozen mouse </w:t>
      </w:r>
      <w:proofErr w:type="spellStart"/>
      <w:r w:rsidRPr="00D95D9E">
        <w:rPr>
          <w:rFonts w:asciiTheme="minorHAnsi" w:hAnsiTheme="minorHAnsi"/>
          <w:color w:val="000000"/>
          <w:sz w:val="24"/>
          <w:lang w:val="en-US"/>
        </w:rPr>
        <w:t>h</w:t>
      </w:r>
      <w:r w:rsidRPr="00D95D9E">
        <w:rPr>
          <w:rFonts w:asciiTheme="minorHAnsi" w:hAnsiTheme="minorHAnsi"/>
          <w:color w:val="000000"/>
          <w:sz w:val="24"/>
          <w:lang w:val="en-US"/>
        </w:rPr>
        <w:t>y</w:t>
      </w:r>
      <w:r w:rsidRPr="00D95D9E">
        <w:rPr>
          <w:rFonts w:asciiTheme="minorHAnsi" w:hAnsiTheme="minorHAnsi"/>
          <w:color w:val="000000"/>
          <w:sz w:val="24"/>
          <w:lang w:val="en-US"/>
        </w:rPr>
        <w:t>bridoma</w:t>
      </w:r>
      <w:proofErr w:type="spellEnd"/>
      <w:r w:rsidRPr="00D95D9E">
        <w:rPr>
          <w:rFonts w:asciiTheme="minorHAnsi" w:hAnsiTheme="minorHAnsi"/>
          <w:color w:val="000000"/>
          <w:sz w:val="24"/>
          <w:lang w:val="en-US"/>
        </w:rPr>
        <w:t xml:space="preserve"> cells. The cells are completely non-hazardous, non-radioactive and non-infectious and are shipped in a neutral, aqueous buffer.</w:t>
      </w: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  <w:r w:rsidRPr="00D95D9E">
        <w:rPr>
          <w:rFonts w:asciiTheme="minorHAnsi" w:hAnsiTheme="minorHAnsi"/>
          <w:color w:val="000000"/>
          <w:sz w:val="24"/>
          <w:lang w:val="en-US"/>
        </w:rPr>
        <w:t xml:space="preserve">We are shipping the protein to </w:t>
      </w:r>
      <w:r w:rsidR="00295FB1">
        <w:rPr>
          <w:rFonts w:asciiTheme="minorHAnsi" w:hAnsiTheme="minorHAnsi"/>
          <w:b/>
          <w:color w:val="000000"/>
          <w:sz w:val="24"/>
          <w:lang w:val="en-US"/>
        </w:rPr>
        <w:t>Prof. XX</w:t>
      </w:r>
      <w:bookmarkStart w:id="0" w:name="_GoBack"/>
      <w:bookmarkEnd w:id="0"/>
      <w:r w:rsidRPr="00D95D9E">
        <w:rPr>
          <w:rFonts w:asciiTheme="minorHAnsi" w:hAnsiTheme="minorHAnsi"/>
          <w:color w:val="000000"/>
          <w:sz w:val="24"/>
          <w:lang w:val="en-US"/>
        </w:rPr>
        <w:t xml:space="preserve"> as a part of a non-profit research project.</w:t>
      </w: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295FB1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  <w:lang w:val="en-US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</w:rPr>
      </w:pPr>
      <w:proofErr w:type="spellStart"/>
      <w:r w:rsidRPr="00D95D9E">
        <w:rPr>
          <w:rFonts w:asciiTheme="minorHAnsi" w:hAnsiTheme="minorHAnsi"/>
          <w:color w:val="000000"/>
          <w:sz w:val="24"/>
        </w:rPr>
        <w:t>Yours</w:t>
      </w:r>
      <w:proofErr w:type="spellEnd"/>
      <w:r w:rsidRPr="00D95D9E">
        <w:rPr>
          <w:rFonts w:asciiTheme="minorHAnsi" w:hAnsiTheme="minorHAnsi"/>
          <w:color w:val="000000"/>
          <w:sz w:val="24"/>
        </w:rPr>
        <w:t xml:space="preserve"> </w:t>
      </w:r>
      <w:proofErr w:type="spellStart"/>
      <w:r w:rsidRPr="00D95D9E">
        <w:rPr>
          <w:rFonts w:asciiTheme="minorHAnsi" w:hAnsiTheme="minorHAnsi"/>
          <w:color w:val="000000"/>
          <w:sz w:val="24"/>
        </w:rPr>
        <w:t>sincerely</w:t>
      </w:r>
      <w:proofErr w:type="spellEnd"/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</w:rPr>
      </w:pPr>
    </w:p>
    <w:p w:rsid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</w:rPr>
      </w:pPr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</w:rPr>
      </w:pPr>
      <w:proofErr w:type="spellStart"/>
      <w:r w:rsidRPr="00D95D9E">
        <w:rPr>
          <w:rFonts w:asciiTheme="minorHAnsi" w:hAnsiTheme="minorHAnsi"/>
          <w:color w:val="000000"/>
          <w:sz w:val="24"/>
        </w:rPr>
        <w:t>Name</w:t>
      </w:r>
      <w:proofErr w:type="spellEnd"/>
    </w:p>
    <w:p w:rsidR="00D95D9E" w:rsidRPr="00D95D9E" w:rsidRDefault="00D95D9E" w:rsidP="00D95D9E">
      <w:pPr>
        <w:tabs>
          <w:tab w:val="right" w:pos="6837"/>
        </w:tabs>
        <w:ind w:left="-23" w:right="-23"/>
        <w:rPr>
          <w:rFonts w:asciiTheme="minorHAnsi" w:hAnsiTheme="minorHAnsi"/>
          <w:color w:val="000000"/>
          <w:sz w:val="24"/>
        </w:rPr>
      </w:pPr>
    </w:p>
    <w:p w:rsidR="00527B16" w:rsidRPr="00D95D9E" w:rsidRDefault="00527B16" w:rsidP="00D95D9E">
      <w:pPr>
        <w:rPr>
          <w:rFonts w:asciiTheme="minorHAnsi" w:hAnsiTheme="minorHAnsi"/>
        </w:rPr>
      </w:pPr>
    </w:p>
    <w:sectPr w:rsidR="00527B16" w:rsidRPr="00D95D9E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9E5" w:rsidRDefault="003F49E5">
      <w:r>
        <w:separator/>
      </w:r>
    </w:p>
  </w:endnote>
  <w:endnote w:type="continuationSeparator" w:id="0">
    <w:p w:rsidR="003F49E5" w:rsidRDefault="003F4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81106E9-975B-45F0-9294-005F11AA4869}"/>
    <w:embedBold r:id="rId2" w:fontKey="{502CC968-AC6F-442E-B350-EA763F78DE6F}"/>
    <w:embedItalic r:id="rId3" w:fontKey="{A5DAA053-F8D2-4FC9-A2F1-7B0434689FA8}"/>
    <w:embedBoldItalic r:id="rId4" w:fontKey="{08E5C478-FDAF-42E5-ABE2-9D455561F7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5DC6FDFB-27ED-4059-A7A5-4D805F3D0C25}"/>
    <w:embedBold r:id="rId6" w:fontKey="{678BC548-B237-47AE-9529-B46E40B2D4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EC1EF3E0-3EB2-44CB-9A06-684B666C27E2}"/>
    <w:embedBold r:id="rId8" w:fontKey="{1AB078EB-1A70-465D-B10F-DFD2B8C40F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FB96E7E-AA25-4915-A32D-33217A63BB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0318BA7-77A2-4579-8FAF-CD3932FF6E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7358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E3575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73582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/>
  <w:tbl>
    <w:tblPr>
      <w:tblW w:w="7230" w:type="dxa"/>
      <w:tblInd w:w="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</w:tblGrid>
    <w:tr w:rsidR="002D7411" w:rsidRPr="00385E94" w:rsidTr="00A0729D">
      <w:tc>
        <w:tcPr>
          <w:tcW w:w="2410" w:type="dxa"/>
        </w:tcPr>
        <w:p w:rsidR="002D7411" w:rsidRPr="00F45260" w:rsidRDefault="002F4D73" w:rsidP="00A0729D">
          <w:pPr>
            <w:pStyle w:val="Template-Companyname"/>
            <w:rPr>
              <w:lang w:val="en-US"/>
            </w:rPr>
          </w:pPr>
          <w:bookmarkStart w:id="7" w:name="bmkOffName"/>
          <w:bookmarkStart w:id="8" w:name="HIFbmkOffName"/>
          <w:r>
            <w:rPr>
              <w:lang w:val="en-US"/>
            </w:rPr>
            <w:t xml:space="preserve">Aarhus University </w:t>
          </w:r>
          <w:r>
            <w:rPr>
              <w:lang w:val="en-US"/>
            </w:rPr>
            <w:br/>
            <w:t xml:space="preserve">Department of </w:t>
          </w:r>
          <w:r w:rsidR="002D7411" w:rsidRPr="00A60336">
            <w:rPr>
              <w:lang w:val="en-US"/>
            </w:rPr>
            <w:t>Engineering</w:t>
          </w:r>
          <w:bookmarkEnd w:id="7"/>
        </w:p>
        <w:p w:rsidR="002D7411" w:rsidRPr="00063D90" w:rsidRDefault="002F4D73" w:rsidP="00A0729D">
          <w:pPr>
            <w:pStyle w:val="Template-Address"/>
            <w:rPr>
              <w:lang w:val="en-US"/>
            </w:rPr>
          </w:pPr>
          <w:bookmarkStart w:id="9" w:name="bmkOffOfficeID"/>
          <w:bookmarkEnd w:id="8"/>
          <w:r w:rsidRPr="00063D90">
            <w:rPr>
              <w:lang w:val="en-US"/>
            </w:rPr>
            <w:t>Finlandsgade 22</w:t>
          </w:r>
        </w:p>
        <w:p w:rsidR="002D7411" w:rsidRPr="002F4D73" w:rsidRDefault="002D7411" w:rsidP="00A0729D">
          <w:pPr>
            <w:pStyle w:val="Template-Address"/>
          </w:pPr>
          <w:r w:rsidRPr="002F4D73">
            <w:t>DK-8</w:t>
          </w:r>
          <w:r w:rsidR="002F4D73" w:rsidRPr="002F4D73">
            <w:t>2</w:t>
          </w:r>
          <w:r w:rsidR="002F4D73">
            <w:t>00</w:t>
          </w:r>
          <w:r w:rsidRPr="002F4D73">
            <w:t xml:space="preserve"> Aa</w:t>
          </w:r>
          <w:r w:rsidR="002F4D73">
            <w:t>rhus</w:t>
          </w:r>
        </w:p>
        <w:p w:rsidR="002D7411" w:rsidRPr="002F4D73" w:rsidRDefault="002D7411" w:rsidP="00A0729D">
          <w:pPr>
            <w:pStyle w:val="Template-Companyname"/>
            <w:rPr>
              <w:b w:val="0"/>
            </w:rPr>
          </w:pPr>
          <w:r w:rsidRPr="002F4D73">
            <w:rPr>
              <w:b w:val="0"/>
            </w:rPr>
            <w:t>Denmark</w:t>
          </w:r>
          <w:bookmarkEnd w:id="9"/>
        </w:p>
      </w:tc>
      <w:tc>
        <w:tcPr>
          <w:tcW w:w="2410" w:type="dxa"/>
        </w:tcPr>
        <w:p w:rsidR="002D7411" w:rsidRPr="00F45260" w:rsidRDefault="002D7411" w:rsidP="00A0729D">
          <w:pPr>
            <w:pStyle w:val="Template-Address"/>
            <w:rPr>
              <w:lang w:val="en-GB"/>
            </w:rPr>
          </w:pPr>
          <w:bookmarkStart w:id="10" w:name="bmkOvsTel"/>
          <w:bookmarkStart w:id="11" w:name="HIFbmkOffPhone"/>
          <w:r>
            <w:rPr>
              <w:lang w:val="en-GB"/>
            </w:rPr>
            <w:t>Tel.: +45</w:t>
          </w:r>
          <w:bookmarkEnd w:id="10"/>
          <w:r w:rsidRPr="00F45260">
            <w:rPr>
              <w:lang w:val="en-GB"/>
            </w:rPr>
            <w:t xml:space="preserve"> </w:t>
          </w:r>
          <w:bookmarkStart w:id="12" w:name="bmkOffPhone"/>
          <w:r w:rsidRPr="00F45260">
            <w:rPr>
              <w:lang w:val="en-GB"/>
            </w:rPr>
            <w:t>41893000</w:t>
          </w:r>
          <w:bookmarkEnd w:id="12"/>
        </w:p>
        <w:p w:rsidR="002D7411" w:rsidRPr="00F45260" w:rsidRDefault="002D7411" w:rsidP="00A0729D">
          <w:pPr>
            <w:pStyle w:val="Template-Address"/>
            <w:rPr>
              <w:lang w:val="en-GB"/>
            </w:rPr>
          </w:pPr>
          <w:bookmarkStart w:id="13" w:name="bmkOvsFax"/>
          <w:bookmarkStart w:id="14" w:name="HIFbmkOffFax"/>
          <w:bookmarkEnd w:id="11"/>
          <w:r>
            <w:rPr>
              <w:lang w:val="en-GB"/>
            </w:rPr>
            <w:t>Fax: +45</w:t>
          </w:r>
          <w:bookmarkEnd w:id="13"/>
          <w:r w:rsidRPr="00F45260">
            <w:rPr>
              <w:lang w:val="en-GB"/>
            </w:rPr>
            <w:t xml:space="preserve"> </w:t>
          </w:r>
          <w:bookmarkStart w:id="15" w:name="bmkOffFax"/>
          <w:r w:rsidRPr="00F45260">
            <w:rPr>
              <w:lang w:val="en-GB"/>
            </w:rPr>
            <w:t>41893001</w:t>
          </w:r>
          <w:bookmarkEnd w:id="15"/>
        </w:p>
        <w:p w:rsidR="002D7411" w:rsidRPr="00F45260" w:rsidRDefault="002D7411" w:rsidP="00A0729D">
          <w:pPr>
            <w:pStyle w:val="Template-Address"/>
            <w:rPr>
              <w:lang w:val="en-GB"/>
            </w:rPr>
          </w:pPr>
          <w:bookmarkStart w:id="16" w:name="HIFbmkOffEmail"/>
          <w:bookmarkEnd w:id="14"/>
          <w:r w:rsidRPr="00F45260">
            <w:rPr>
              <w:lang w:val="en-GB"/>
            </w:rPr>
            <w:t xml:space="preserve">E-mail: </w:t>
          </w:r>
          <w:bookmarkStart w:id="17" w:name="bmkOffEmail"/>
          <w:r w:rsidR="00063D90">
            <w:rPr>
              <w:lang w:val="en-GB"/>
            </w:rPr>
            <w:t>eng</w:t>
          </w:r>
          <w:r w:rsidRPr="00F45260">
            <w:rPr>
              <w:lang w:val="en-GB"/>
            </w:rPr>
            <w:t>@</w:t>
          </w:r>
          <w:r w:rsidR="002F4D73">
            <w:rPr>
              <w:lang w:val="en-GB"/>
            </w:rPr>
            <w:t>au.d</w:t>
          </w:r>
          <w:r w:rsidRPr="00F45260">
            <w:rPr>
              <w:lang w:val="en-GB"/>
            </w:rPr>
            <w:t>k</w:t>
          </w:r>
          <w:bookmarkEnd w:id="17"/>
        </w:p>
        <w:bookmarkEnd w:id="16"/>
        <w:p w:rsidR="002D7411" w:rsidRPr="009224E3" w:rsidRDefault="002D7411" w:rsidP="002F4D73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www.</w:t>
          </w:r>
          <w:r w:rsidR="002F4D73">
            <w:rPr>
              <w:lang w:val="en-GB"/>
            </w:rPr>
            <w:t>eng.au.</w:t>
          </w:r>
          <w:r>
            <w:rPr>
              <w:lang w:val="en-GB"/>
            </w:rPr>
            <w:t>dk</w:t>
          </w:r>
        </w:p>
      </w:tc>
      <w:tc>
        <w:tcPr>
          <w:tcW w:w="2410" w:type="dxa"/>
        </w:tcPr>
        <w:p w:rsidR="002D7411" w:rsidRPr="009224E3" w:rsidRDefault="002D7411" w:rsidP="0079528F">
          <w:pPr>
            <w:pStyle w:val="Template-Address"/>
            <w:rPr>
              <w:lang w:val="en-GB"/>
            </w:rPr>
          </w:pPr>
        </w:p>
      </w:tc>
    </w:tr>
  </w:tbl>
  <w:p w:rsidR="002D7411" w:rsidRPr="006C3A1B" w:rsidRDefault="002D7411" w:rsidP="00A60336">
    <w:pPr>
      <w:pStyle w:val="Footer"/>
      <w:rPr>
        <w:lang w:val="en-GB"/>
      </w:rPr>
    </w:pPr>
    <w:bookmarkStart w:id="18" w:name="bmkSecundaryLogo"/>
    <w:bookmarkEnd w:id="18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9E5" w:rsidRDefault="003F49E5">
      <w:r>
        <w:separator/>
      </w:r>
    </w:p>
  </w:footnote>
  <w:footnote w:type="continuationSeparator" w:id="0">
    <w:p w:rsidR="003F49E5" w:rsidRDefault="003F4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0BFB6" wp14:editId="6B77A78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411" w:rsidRPr="009224E3" w:rsidRDefault="002D7411" w:rsidP="00DB449D">
                          <w:pPr>
                            <w:pStyle w:val="Template-Parentlogoname"/>
                          </w:pPr>
                          <w:bookmarkStart w:id="1" w:name="bmkOffParent0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2D7411" w:rsidRPr="009224E3" w:rsidRDefault="002D7411" w:rsidP="00DB449D">
                          <w:pPr>
                            <w:pStyle w:val="Template-Unitnamelogoname"/>
                          </w:pPr>
                          <w:r>
                            <w:t>School of Engineering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2D7411" w:rsidRPr="009224E3" w:rsidRDefault="002D7411" w:rsidP="00DB449D">
                    <w:pPr>
                      <w:pStyle w:val="Template-Parentlogoname"/>
                    </w:pPr>
                    <w:bookmarkStart w:id="2" w:name="bmkOffParent0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2D7411" w:rsidRPr="009224E3" w:rsidRDefault="002D7411" w:rsidP="00DB449D">
                    <w:pPr>
                      <w:pStyle w:val="Template-Unitnamelogoname"/>
                    </w:pPr>
                    <w:r>
                      <w:t>School of Engineering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8628390" wp14:editId="265E1AE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D7411" w:rsidRDefault="002D7411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3A1557" wp14:editId="665157C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411" w:rsidRDefault="002D7411" w:rsidP="005C13F3">
                          <w:pPr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373582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>/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EE3575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2D7411" w:rsidRPr="00192812" w:rsidRDefault="002D7411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2D7411" w:rsidRDefault="002D7411" w:rsidP="005C13F3">
                    <w:pPr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t xml:space="preserve">Page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 w:rsidRPr="009F27A2"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373582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</w:rPr>
                      <w:t>/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NUM</w:instrText>
                    </w:r>
                    <w:r w:rsidRPr="009F27A2">
                      <w:rPr>
                        <w:rStyle w:val="PageNumber"/>
                      </w:rPr>
                      <w:instrText xml:space="preserve">PAGES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EE3575"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  <w:p w:rsidR="002D7411" w:rsidRPr="00192812" w:rsidRDefault="002D7411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411" w:rsidRDefault="002D7411">
    <w:pPr>
      <w:pStyle w:val="Header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59A1A82A" wp14:editId="29BD448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FBA146" wp14:editId="3C66E24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411" w:rsidRPr="009224E3" w:rsidRDefault="002D7411" w:rsidP="0043573B">
                          <w:pPr>
                            <w:pStyle w:val="Template-Parentlogoname"/>
                          </w:pPr>
                          <w:bookmarkStart w:id="3" w:name="bmkOffParent"/>
                          <w:r>
                            <w:t>Aarhus</w:t>
                          </w:r>
                          <w:r>
                            <w:br/>
                            <w:t>Universit</w:t>
                          </w:r>
                          <w:bookmarkEnd w:id="3"/>
                          <w:r>
                            <w:t>y</w:t>
                          </w:r>
                        </w:p>
                        <w:p w:rsidR="002D7411" w:rsidRPr="009224E3" w:rsidRDefault="002F4D73" w:rsidP="0043573B">
                          <w:pPr>
                            <w:pStyle w:val="Template-Unitnamelogoname"/>
                          </w:pPr>
                          <w:bookmarkStart w:id="4" w:name="bmkOffUnitName"/>
                          <w:r>
                            <w:t>DEPARTMENT OF ENGINEERING</w:t>
                          </w:r>
                          <w:r w:rsidR="002D7411">
                            <w:t xml:space="preserve"> </w:t>
                          </w:r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2D7411" w:rsidRPr="009224E3" w:rsidRDefault="002D7411" w:rsidP="0043573B">
                    <w:pPr>
                      <w:pStyle w:val="Template-Parentlogoname"/>
                    </w:pPr>
                    <w:bookmarkStart w:id="5" w:name="bmkOffParent"/>
                    <w:r>
                      <w:t>Aarhus</w:t>
                    </w:r>
                    <w:r>
                      <w:br/>
                      <w:t>Universit</w:t>
                    </w:r>
                    <w:bookmarkEnd w:id="5"/>
                    <w:r>
                      <w:t>y</w:t>
                    </w:r>
                  </w:p>
                  <w:p w:rsidR="002D7411" w:rsidRPr="009224E3" w:rsidRDefault="002F4D73" w:rsidP="0043573B">
                    <w:pPr>
                      <w:pStyle w:val="Template-Unitnamelogoname"/>
                    </w:pPr>
                    <w:bookmarkStart w:id="6" w:name="bmkOffUnitName"/>
                    <w:r>
                      <w:t>DEPARTMENT OF ENGINEERING</w:t>
                    </w:r>
                    <w:r w:rsidR="002D7411">
                      <w:t xml:space="preserve"> </w:t>
                    </w:r>
                    <w:bookmarkEnd w:id="6"/>
                  </w:p>
                </w:txbxContent>
              </v:textbox>
              <w10:wrap anchorx="page" anchory="page"/>
            </v:shape>
          </w:pict>
        </mc:Fallback>
      </mc:AlternateContent>
    </w:r>
  </w:p>
  <w:p w:rsidR="002D7411" w:rsidRDefault="002D74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575"/>
    <w:rsid w:val="00003B6C"/>
    <w:rsid w:val="000221B7"/>
    <w:rsid w:val="00027431"/>
    <w:rsid w:val="00032B4F"/>
    <w:rsid w:val="00051A09"/>
    <w:rsid w:val="00054B15"/>
    <w:rsid w:val="000553F3"/>
    <w:rsid w:val="00063D90"/>
    <w:rsid w:val="00094D54"/>
    <w:rsid w:val="00096068"/>
    <w:rsid w:val="000A48FF"/>
    <w:rsid w:val="000B2A66"/>
    <w:rsid w:val="000D110B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63BB7"/>
    <w:rsid w:val="00166AE2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0C5B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95FB1"/>
    <w:rsid w:val="002B043A"/>
    <w:rsid w:val="002B6407"/>
    <w:rsid w:val="002C100C"/>
    <w:rsid w:val="002D7411"/>
    <w:rsid w:val="002E326D"/>
    <w:rsid w:val="002F3BF9"/>
    <w:rsid w:val="002F4D73"/>
    <w:rsid w:val="003001FB"/>
    <w:rsid w:val="00303EB3"/>
    <w:rsid w:val="003122C4"/>
    <w:rsid w:val="00331A73"/>
    <w:rsid w:val="00336DC5"/>
    <w:rsid w:val="0034014F"/>
    <w:rsid w:val="0034099C"/>
    <w:rsid w:val="00355698"/>
    <w:rsid w:val="003646CE"/>
    <w:rsid w:val="00370CD1"/>
    <w:rsid w:val="00372A7D"/>
    <w:rsid w:val="00373582"/>
    <w:rsid w:val="00385E94"/>
    <w:rsid w:val="003955CD"/>
    <w:rsid w:val="003A0992"/>
    <w:rsid w:val="003A5CC4"/>
    <w:rsid w:val="003E4DBD"/>
    <w:rsid w:val="003E6170"/>
    <w:rsid w:val="003F33BA"/>
    <w:rsid w:val="003F49E5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1500B"/>
    <w:rsid w:val="00527B16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B2F05"/>
    <w:rsid w:val="005C13F3"/>
    <w:rsid w:val="005D578C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C3A31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28F"/>
    <w:rsid w:val="00795523"/>
    <w:rsid w:val="007955B4"/>
    <w:rsid w:val="007A6435"/>
    <w:rsid w:val="007B1EF5"/>
    <w:rsid w:val="007B3386"/>
    <w:rsid w:val="007C1953"/>
    <w:rsid w:val="007C5681"/>
    <w:rsid w:val="007E66BC"/>
    <w:rsid w:val="007F0B29"/>
    <w:rsid w:val="007F28D1"/>
    <w:rsid w:val="00823CC7"/>
    <w:rsid w:val="00835D85"/>
    <w:rsid w:val="00845E23"/>
    <w:rsid w:val="00851407"/>
    <w:rsid w:val="00855AD5"/>
    <w:rsid w:val="00863559"/>
    <w:rsid w:val="008979A9"/>
    <w:rsid w:val="008C1273"/>
    <w:rsid w:val="008C3D75"/>
    <w:rsid w:val="008D76D4"/>
    <w:rsid w:val="008E4128"/>
    <w:rsid w:val="008E6802"/>
    <w:rsid w:val="008F02A7"/>
    <w:rsid w:val="008F0558"/>
    <w:rsid w:val="008F7FDE"/>
    <w:rsid w:val="009044C3"/>
    <w:rsid w:val="00905114"/>
    <w:rsid w:val="00907607"/>
    <w:rsid w:val="00912073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97C65"/>
    <w:rsid w:val="009B14B5"/>
    <w:rsid w:val="009B4C3B"/>
    <w:rsid w:val="009B65BF"/>
    <w:rsid w:val="009C1F1A"/>
    <w:rsid w:val="009C3A4A"/>
    <w:rsid w:val="009C5C27"/>
    <w:rsid w:val="009D3785"/>
    <w:rsid w:val="009D6862"/>
    <w:rsid w:val="009F3FAD"/>
    <w:rsid w:val="009F79B6"/>
    <w:rsid w:val="00A006C7"/>
    <w:rsid w:val="00A0729D"/>
    <w:rsid w:val="00A11327"/>
    <w:rsid w:val="00A24D90"/>
    <w:rsid w:val="00A256C1"/>
    <w:rsid w:val="00A509CB"/>
    <w:rsid w:val="00A60336"/>
    <w:rsid w:val="00A93CF6"/>
    <w:rsid w:val="00AA0EF9"/>
    <w:rsid w:val="00AB36AC"/>
    <w:rsid w:val="00AB4E1D"/>
    <w:rsid w:val="00AB6E12"/>
    <w:rsid w:val="00AD403F"/>
    <w:rsid w:val="00AD4779"/>
    <w:rsid w:val="00AE2223"/>
    <w:rsid w:val="00AE2281"/>
    <w:rsid w:val="00AE4001"/>
    <w:rsid w:val="00AE774C"/>
    <w:rsid w:val="00B0759B"/>
    <w:rsid w:val="00B10D00"/>
    <w:rsid w:val="00B15221"/>
    <w:rsid w:val="00B51957"/>
    <w:rsid w:val="00B525C1"/>
    <w:rsid w:val="00B532FA"/>
    <w:rsid w:val="00B7088E"/>
    <w:rsid w:val="00B904CE"/>
    <w:rsid w:val="00B95269"/>
    <w:rsid w:val="00BA56DF"/>
    <w:rsid w:val="00BB5539"/>
    <w:rsid w:val="00BC0B40"/>
    <w:rsid w:val="00BC120C"/>
    <w:rsid w:val="00BD362A"/>
    <w:rsid w:val="00BE2A15"/>
    <w:rsid w:val="00BE340D"/>
    <w:rsid w:val="00BE7FBE"/>
    <w:rsid w:val="00BF3805"/>
    <w:rsid w:val="00BF61D5"/>
    <w:rsid w:val="00C02C68"/>
    <w:rsid w:val="00C10F56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42A34"/>
    <w:rsid w:val="00D4350D"/>
    <w:rsid w:val="00D444A2"/>
    <w:rsid w:val="00D54EBE"/>
    <w:rsid w:val="00D80A20"/>
    <w:rsid w:val="00D95D9E"/>
    <w:rsid w:val="00DA0E15"/>
    <w:rsid w:val="00DB449D"/>
    <w:rsid w:val="00DC3E3A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C4B4F"/>
    <w:rsid w:val="00ED29B8"/>
    <w:rsid w:val="00EE3575"/>
    <w:rsid w:val="00EE7C7A"/>
    <w:rsid w:val="00F15C94"/>
    <w:rsid w:val="00F30976"/>
    <w:rsid w:val="00F4463E"/>
    <w:rsid w:val="00F45004"/>
    <w:rsid w:val="00F46D4D"/>
    <w:rsid w:val="00F51960"/>
    <w:rsid w:val="00F7428E"/>
    <w:rsid w:val="00FA1193"/>
    <w:rsid w:val="00FA31F3"/>
    <w:rsid w:val="00FB3F65"/>
    <w:rsid w:val="00FD440F"/>
    <w:rsid w:val="00FD7D47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rj\LOKALE~1\Temp\brev_eng_uk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brev_eng_uk</Template>
  <TotalTime>1</TotalTime>
  <Pages>1</Pages>
  <Words>67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BRJ</dc:creator>
  <cp:lastModifiedBy>Marianne Balslev</cp:lastModifiedBy>
  <cp:revision>2</cp:revision>
  <cp:lastPrinted>2012-02-27T11:14:00Z</cp:lastPrinted>
  <dcterms:created xsi:type="dcterms:W3CDTF">2014-07-10T11:37:00Z</dcterms:created>
  <dcterms:modified xsi:type="dcterms:W3CDTF">2014-07-10T11:37:00Z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test</vt:lpwstr>
  </property>
  <property fmtid="{D5CDD505-2E9C-101B-9397-08002B2CF9AE}" pid="4" name="CurrentOffice">
    <vt:lpwstr>1945</vt:lpwstr>
  </property>
  <property fmtid="{D5CDD505-2E9C-101B-9397-08002B2CF9AE}" pid="5" name="LogoFarve">
    <vt:lpwstr>blue</vt:lpwstr>
  </property>
  <property fmtid="{D5CDD505-2E9C-101B-9397-08002B2CF9AE}" pid="6" name="CurrentLanguage">
    <vt:lpwstr>DK</vt:lpwstr>
  </property>
</Properties>
</file>